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bbda" w14:textId="d4eb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и сельских округов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27 декабря 2024 года № 27-204-VIII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решением Сарыагашского районного маслихата от 23 декабря 2024 года №26-190-VІІІ "О районном бюджете на 2025-2027 годы", Сарыагашский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решения с изменением, внесенным решением Сарыагашского районного маслихата Туркестанской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31-228-VIII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Сарыагаш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980 595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896 492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993 242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12 647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12 647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Коктерек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153 545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6 024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6 024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Жемисти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113 441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Кызылжар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108 825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Дарбаза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125 558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5 655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5 655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Жибек жолы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228 807 тысяч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7 733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7 733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Куркелес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318 785 тысяч тенге: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298 159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-49 986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49 986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49 986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Дербисек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131 438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6 382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Акжар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96 563 тысяч тенге: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Кабланбек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256 660 тысяч тенге: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Тегисшил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176 897 тысяч тенге: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42 871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Жилга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97 411 тысяч тенге: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2 854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Жарты тобе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176 670 тысяч тенге: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9 008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9 008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Алимтау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64 815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56 952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Сарыагашского районного маслихата Туркестанской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37-268-VIII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Р.Асылбекулы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Сарыагашского районного маслихата Туркестанской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31-228-VIII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на улицах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Сарыагашского районного маслихата Туркестанской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31-228-VIII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Сарыагашского районного маслихата Туркестанской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31-228-VIII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Сарыагашского районного маслихата Туркестанской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31-228-VIII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Сарыагашского районного маслихата Туркестанской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31-228-VIII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Сарыагашского районного маслихата Туркестанской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31-228-VIII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Сарыагашского районного маслихата Туркестанской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31-228-VIII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Сарыагашского районного маслихата Туркестанской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31-228-VIII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Сарыагашского районного маслихата Туркестанской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31-228-VIII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Сарыагашского районного маслихата Туркестанской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31-228-VIII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Сарыагашского районного маслихата Туркестанской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31-228-VIII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Сарыагашского районного маслихата Туркестанской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31-228-VIII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Сарыагашского районного маслихата Туркестанской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31-228-VIII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Сарыагашского районного маслихата Туркестанской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31-228-VIII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