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b5d5b" w14:textId="00b5d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сельских округов Сайрамского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Сайрамского районного маслихата Туркестанской области от 26 декабря 2024 года № 24-174/VIII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9-1,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Сайрамский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Аксукентского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1 352 716 тысяч тенге;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846 611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197 067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308 928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– 1 414 527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- 61 811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61 811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61 811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Сайрамского районного маслихата Туркестанской области от 05.12.2025 </w:t>
      </w:r>
      <w:r>
        <w:rPr>
          <w:rFonts w:ascii="Times New Roman"/>
          <w:b w:val="false"/>
          <w:i w:val="false"/>
          <w:color w:val="000000"/>
          <w:sz w:val="28"/>
        </w:rPr>
        <w:t>№ 34-238/VIII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Размер бюджетного изъятия в районный бюджет на 2025 год 308 809 тысяч тенге.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Акбулакского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159 007 тысяч тенге;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43 019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24 532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91 456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– 159 914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907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Сайрамского районного маслихата Туркестанской области от 05.12.2025 </w:t>
      </w:r>
      <w:r>
        <w:rPr>
          <w:rFonts w:ascii="Times New Roman"/>
          <w:b w:val="false"/>
          <w:i w:val="false"/>
          <w:color w:val="000000"/>
          <w:sz w:val="28"/>
        </w:rPr>
        <w:t>№ 34-238/VIII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Размер субвенций передаваемых из районного бюджета в сельский бюджет в 2025 году 23 986 тысяч тенге.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Арыского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110 429 тысяч тенге;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106 842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3 587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– 123 030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- 12 601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12 601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12 601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решения Сайрамского районного маслихата Туркестанской области от 05.12.2025 </w:t>
      </w:r>
      <w:r>
        <w:rPr>
          <w:rFonts w:ascii="Times New Roman"/>
          <w:b w:val="false"/>
          <w:i w:val="false"/>
          <w:color w:val="000000"/>
          <w:sz w:val="28"/>
        </w:rPr>
        <w:t>№ 34-238/VIII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Размер бюджетного изъятия в районный бюджет на 2025 год 25 809 тысяч тенге.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Жибек-жолынского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96 015 тысяч тенге;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67 309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1 078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26 628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– 123 137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- 27 122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– 27 122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27 122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решения Сайрамского районного маслихата Туркестанской области от 05.12.2025 </w:t>
      </w:r>
      <w:r>
        <w:rPr>
          <w:rFonts w:ascii="Times New Roman"/>
          <w:b w:val="false"/>
          <w:i w:val="false"/>
          <w:color w:val="000000"/>
          <w:sz w:val="28"/>
        </w:rPr>
        <w:t>№ 34-238/VIII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Размер субвенций передаваемых из районного бюджета в сельский бюджет в 2025 году 14 137 тысяч тенге.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Колкентского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197 732 тысяч тенге;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147 815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49 408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– 221 082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- 23 350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– 23 350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23 350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решения Сайрамского районного маслихата Туркестанской области от 05.12.2025 </w:t>
      </w:r>
      <w:r>
        <w:rPr>
          <w:rFonts w:ascii="Times New Roman"/>
          <w:b w:val="false"/>
          <w:i w:val="false"/>
          <w:color w:val="000000"/>
          <w:sz w:val="28"/>
        </w:rPr>
        <w:t>№ 34-238/VIII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Размер бюджетного изъятия в районный бюджет на 2025 год 67 876 тысяч тенге.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Кайнарбулакского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107 437 тысяч тенге;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72 495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25 746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9 196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– 134 552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- 27 115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– 27 115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27 115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решения Сайрамского районного маслихата Туркестанской области от 05.12.2025 </w:t>
      </w:r>
      <w:r>
        <w:rPr>
          <w:rFonts w:ascii="Times New Roman"/>
          <w:b w:val="false"/>
          <w:i w:val="false"/>
          <w:color w:val="000000"/>
          <w:sz w:val="28"/>
        </w:rPr>
        <w:t>№ 34-238/VIII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Размер субвенций передаваемых из районного бюджета в сельский бюджет в 2025 году 9 196 тысяч тенге.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бюджет Карабулакского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577 543 тысяч тенге;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553 286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2 281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21 976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– 592 409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- 14 866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– 14 866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14 866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решения Сайрамского районного маслихата Туркестанской области от 05.12.2025 </w:t>
      </w:r>
      <w:r>
        <w:rPr>
          <w:rFonts w:ascii="Times New Roman"/>
          <w:b w:val="false"/>
          <w:i w:val="false"/>
          <w:color w:val="000000"/>
          <w:sz w:val="28"/>
        </w:rPr>
        <w:t>№ 34-238/VIII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Размер бюджетного изъятия в районный бюджет на 2025 год 101 743 тысяч тенге.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Утвердить бюджет Карамуртского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152 182 тысяч тенге;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102 335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49 074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– 156 042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- 3 860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– 3 860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3 860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в редакции решения Сайрамского районного маслихата Туркестанской области от 05.12.2025 </w:t>
      </w:r>
      <w:r>
        <w:rPr>
          <w:rFonts w:ascii="Times New Roman"/>
          <w:b w:val="false"/>
          <w:i w:val="false"/>
          <w:color w:val="000000"/>
          <w:sz w:val="28"/>
        </w:rPr>
        <w:t>№ 34-238/VIII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Размер бюджетного изъятия в районный бюджет на 2025 год 18 789 тысяч тенге.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Утвердить бюджет Карасуского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277 769 тысяч тенге;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247 882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29 887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– 289 327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- 11 558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– 11 558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11 558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в редакции решения Сайрамского районного маслихата Туркестанской области от 05.12.2025 </w:t>
      </w:r>
      <w:r>
        <w:rPr>
          <w:rFonts w:ascii="Times New Roman"/>
          <w:b w:val="false"/>
          <w:i w:val="false"/>
          <w:color w:val="000000"/>
          <w:sz w:val="28"/>
        </w:rPr>
        <w:t>№ 34-238/VIII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Размер бюджетного изъятия в районный бюджет на 2025 год 28 996 тысяч тенге.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Утвердить бюджет Кутарыского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37 501 тысяч тенге;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15 778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4 527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17 196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– 79 728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- 42 227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– 42 227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42 227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в редакции решения Сайрамского районного маслихата Туркестанской области от 05.12.2025 </w:t>
      </w:r>
      <w:r>
        <w:rPr>
          <w:rFonts w:ascii="Times New Roman"/>
          <w:b w:val="false"/>
          <w:i w:val="false"/>
          <w:color w:val="000000"/>
          <w:sz w:val="28"/>
        </w:rPr>
        <w:t>№ 34-238/VIII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Размер субвенций передаваемых из районного бюджета в сельский бюджет в 2025 году 17 196 тысяч тенге.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Утвердить бюджет Манкентского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400 173 тысяч тенге;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361 694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38 479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– 430 690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- 30 517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– 30 517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30 517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в редакции решения Сайрамского районного маслихата Туркестанской области от 05.12.2025 </w:t>
      </w:r>
      <w:r>
        <w:rPr>
          <w:rFonts w:ascii="Times New Roman"/>
          <w:b w:val="false"/>
          <w:i w:val="false"/>
          <w:color w:val="000000"/>
          <w:sz w:val="28"/>
        </w:rPr>
        <w:t>№ 34-238/VIII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Размер бюджетного изъятия в районный бюджет на 2025 год 104 091 тысяч тенге.</w:t>
      </w:r>
    </w:p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Настоящее решение вводится в действие с 1 января 2025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Сайрамского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Халмурадов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24-174/VІІІ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Аксукентского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Сайрамского районного маслихата Туркестанской области от 05.12.2025 </w:t>
      </w:r>
      <w:r>
        <w:rPr>
          <w:rFonts w:ascii="Times New Roman"/>
          <w:b w:val="false"/>
          <w:i w:val="false"/>
          <w:color w:val="ff0000"/>
          <w:sz w:val="28"/>
        </w:rPr>
        <w:t>№ 34-238/VIII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5 209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197 067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1 414 527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понесенные государственным органом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могильников и захоронение посторонних людей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24-174/VІІІ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Аксукентского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1 061 929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1 061 929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могильников и захоронение посторонних людей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308 809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24-174/VІІІ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Аксукентского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1 115 026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1 115 026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могильников и захоронение посторонних людей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24-174/VІІІ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Акбулакского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Сайрамского районного маслихата Туркестанской области от 05.12.2025 </w:t>
      </w:r>
      <w:r>
        <w:rPr>
          <w:rFonts w:ascii="Times New Roman"/>
          <w:b w:val="false"/>
          <w:i w:val="false"/>
          <w:color w:val="ff0000"/>
          <w:sz w:val="28"/>
        </w:rPr>
        <w:t>№ 34-238/VIII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понесенные государственным органом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учреждений и организаций ведомственного подчинения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24-174/VІІІ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Акбулакского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24-174/VІІІ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Акбулакского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24-174/VІІІ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Арыского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в редакции решения Сайрамского районного маслихата Туркестанской области от 05.12.2025 </w:t>
      </w:r>
      <w:r>
        <w:rPr>
          <w:rFonts w:ascii="Times New Roman"/>
          <w:b w:val="false"/>
          <w:i w:val="false"/>
          <w:color w:val="ff0000"/>
          <w:sz w:val="28"/>
        </w:rPr>
        <w:t>№ 34-238/VIII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понесенные государственным органом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14 207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24-174/VІІІ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Арыского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24-174/VІІІ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Арыского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24-174/VІІІ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Жибек-Жолынского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в редакции решения Сайрамского районного маслихата Туркестанской области от 05.12.2025 </w:t>
      </w:r>
      <w:r>
        <w:rPr>
          <w:rFonts w:ascii="Times New Roman"/>
          <w:b w:val="false"/>
          <w:i w:val="false"/>
          <w:color w:val="ff0000"/>
          <w:sz w:val="28"/>
        </w:rPr>
        <w:t>№ 34-238/VIII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понесенные государственным органом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24-174/VІІІ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Жибек-Жолынского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24-174/VІІІ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Жибек-Жолынского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24-174/VІІІ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Колкентского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в редакции решения Сайрамского районного маслихата Туркестанской области от 05.12.2025 </w:t>
      </w:r>
      <w:r>
        <w:rPr>
          <w:rFonts w:ascii="Times New Roman"/>
          <w:b w:val="false"/>
          <w:i w:val="false"/>
          <w:color w:val="ff0000"/>
          <w:sz w:val="28"/>
        </w:rPr>
        <w:t>№ 34-238/VIII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понесенные государственным органом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24-174/VІІІ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Колкентского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поборы, налагаемые государственными учреждениями, финансируемыми из государственного бюджета, а также покрываемые и финансируемые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экспроприации, налагаемые государственными учреждениями, финансируемыми из государственного бюджета, а также включаемые и финансируемые из бюджета (сметы расходов) Национального Банка Республики Казахстан, за исключением доходов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24-174/VІІІ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Колкентского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поборы, налагаемые государственными учреждениями, финансируемыми из государственного бюджета, а также покрываемые и финансируемые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экспроприации, налагаемые государственными учреждениями, финансируемыми из государственного бюджета, а также включаемые и финансируемые из бюджета (сметы расходов) Национального Банка Республики Казахстан, за исключением доходов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24-174/VІІІ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Кайнарбулакского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в редакции решения Сайрамского районного маслихата Туркестанской области от 05.12.2025 </w:t>
      </w:r>
      <w:r>
        <w:rPr>
          <w:rFonts w:ascii="Times New Roman"/>
          <w:b w:val="false"/>
          <w:i w:val="false"/>
          <w:color w:val="ff0000"/>
          <w:sz w:val="28"/>
        </w:rPr>
        <w:t>№ 34-238/VIII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понесенные государственным органом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27 115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24-174/VІІІ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Кайнарбулакского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24-174/VІІІ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Кайнарбулакского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24-174/VІІІ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Карабулакского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в редакции решения Сайрамского районного маслихата Туркестанской области от 05.12.2025 </w:t>
      </w:r>
      <w:r>
        <w:rPr>
          <w:rFonts w:ascii="Times New Roman"/>
          <w:b w:val="false"/>
          <w:i w:val="false"/>
          <w:color w:val="ff0000"/>
          <w:sz w:val="28"/>
        </w:rPr>
        <w:t>№ 34-238/VIII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поборы, налагаемые государственными учреждениями, финансируемыми из государственного бюджета, а также покрываемые и финансируемые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экспроприации, налагаемые государственными учреждениями, финансируемыми из государственного бюджета, а также включаемые и финансируемые из бюджета (сметы расходов) Национального Банка Республики Казахстан, за исключением доходов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понесенные государственным органом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24-174/VІІІ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Карабулакского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поборы, налагаемые государственными учреждениями, финансируемыми из государственного бюджета, а также покрываемые и финансируемые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экспроприации, налагаемые государственными учреждениями, финансируемыми из государственного бюджета, а также включаемые и финансируемые из бюджета (сметы расходов) Национального Банка Республики Казахстан, за исключением доходов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24-174/VІІІ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Карабулакского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поборы, налагаемые государственными учреждениями, финансируемыми из государственного бюджета, а также покрываемые и финансируемые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экспроприации, налагаемые государственными учреждениями, финансируемыми из государственного бюджета, а также включаемые и финансируемые из бюджета (сметы расходов) Национального Банка Республики Казахстан, за исключением доходов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24-174/VІІІ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Карамуртского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в редакции решения Сайрамского районного маслихата Туркестанской области от 05.12.2025 </w:t>
      </w:r>
      <w:r>
        <w:rPr>
          <w:rFonts w:ascii="Times New Roman"/>
          <w:b w:val="false"/>
          <w:i w:val="false"/>
          <w:color w:val="ff0000"/>
          <w:sz w:val="28"/>
        </w:rPr>
        <w:t>№ 34-238/VIII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понесенные государственным органом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24-174/VІІІ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Карамуртского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24-174/VІІІ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Карамуртского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24-174/VІІІ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Карасуского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в редакции решения Сайрамского районного маслихата Туркестанской области от 05.12.2025 </w:t>
      </w:r>
      <w:r>
        <w:rPr>
          <w:rFonts w:ascii="Times New Roman"/>
          <w:b w:val="false"/>
          <w:i w:val="false"/>
          <w:color w:val="ff0000"/>
          <w:sz w:val="28"/>
        </w:rPr>
        <w:t>№ 34-238/VIII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78 804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24-174/VІІІ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Карасуского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24-174/VІІІ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Карасуского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24-174/VІІІ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Кутарыского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в редакции решения Сайрамского районного маслихата Туркестанской области от 05.12.2025 </w:t>
      </w:r>
      <w:r>
        <w:rPr>
          <w:rFonts w:ascii="Times New Roman"/>
          <w:b w:val="false"/>
          <w:i w:val="false"/>
          <w:color w:val="ff0000"/>
          <w:sz w:val="28"/>
        </w:rPr>
        <w:t>№ 34-238/VIII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понесенные государственным органом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- 42 227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42 227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24-174/VІІІ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Кутарыского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24-174/VІІІ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Кутарыского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24-174/VІІІ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Манкентского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в редакции решения Сайрамского районного маслихата Туркестанской области от 05.12.2025 </w:t>
      </w:r>
      <w:r>
        <w:rPr>
          <w:rFonts w:ascii="Times New Roman"/>
          <w:b w:val="false"/>
          <w:i w:val="false"/>
          <w:color w:val="ff0000"/>
          <w:sz w:val="28"/>
        </w:rPr>
        <w:t>№ 34-238/VIII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понесенные государственным органом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30 517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24-174/VІІІ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Манкентского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24-174/VІІІ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Манкентского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