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8cb0" w14:textId="e048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коммунального государственного учреждения "Центр социального обслуживания" отдела занятости и социальных программ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20 июня 2024 года № 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юридических лиц и учетной регистрации филиалов и представительств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за №32941)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коммунальное государственное учреждение "Центр социального обслуживания" отдела занятости и социальных программ Сайрамского района" путем выделения на следующие коммунальные государственные учреждения: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социального обслуживания" отдела занятости и социальных программ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коммунальное государственное учреждение "Центр поддержки семьи" отдела занятости и социальных программ Сайрамского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активного долголетия" отдела занятости и социальных программ Сайрамского района.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коммунального государственного учреждения "Центр социального обслуживания" отдела занятости и социальных программ Сайрамского района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положение коммунального государственного учреждения "Центр поддержки семьи" отдела занятости и социальных программ Сайрамского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положение коммунального государственного учреждения "Центр активного долголетия" отдела занятости и социальных программ Сайрамского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в установленном законодательном порядке меры по обеспечению государственной регистрации в органах юстиции коммунальных государственных учреждений,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разделительный баланс коммунальных государственных учреждений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"Центр социального обслуживания" отдела занятости и социальных программ Сайрамского района является правопреемником коммунальных государственных учреждений "Центр поддержки семьи" отдела занятости и социальных программ Сайрамского района и "Центр активного долголетия" отдела занятости и социальных программ Сайрамского района.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21 мая 2024 года №172 "О реорганизации коммунального государственного учреждения "Центр социального обслуживания" отдела занятоси и социальных программ Сайрамского района"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после дня его первого официального опубликования.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акима района Убайдуллаева Ш.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 243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"Центр социального обслуживания" отдела занятости и социальных программ Сайрамского района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29.12.2025 № 905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 243</w:t>
            </w:r>
          </w:p>
        </w:tc>
      </w:tr>
    </w:tbl>
    <w:bookmarkStart w:name="z5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"Центр поддержки семьи" отдела занятости и социальных программ Сайрамского района</w:t>
      </w:r>
    </w:p>
    <w:bookmarkEnd w:id="12"/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осуществления функций коммунальное государственное учреждение "Центр поддержки семьи" отдела занятости и социальных программ Сайрамского района (далее - Учреждение) является некоммерческой организацией, обладающей статусом юридического лица, созданной в организационно-правовой форме учреждения.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разработано в соответствии с "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>"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Социальном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"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и медико-педагогической коррекционной поддержке детей с ограниченными возможностями от 11 июля 2002 года №343",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труда и социальной защиты населения от 29 июня 2023 года № 263 "Об утверждении стандартов оказания специальных социальных услуг в области социальной защиты населения", и другими действующими законодательными актами.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"Центр поддержки семьи" отдела занятости и социальных программ Сайрамского района именуемое (в дальнейшем "учреждение") является финансируемая из местного бюджета.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социального обслуживания" отдела занятости и социаьлных программ Сайрамского района является правоприемником коммунального государственного учреждение "Центр поддержки семьи" отдел занятости и социальных программ Сайрамского района.</w:t>
      </w:r>
    </w:p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государственного учреждения: Коммунальное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создано постановлением Акимата Сайрамского района от 20 июня 2024 года № 243 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Учредителем государственного учреждения является акимат Сайрамского района.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Уполномоченным органом соответствующей отрасли, а также органом осуществляющим по отношению к нему функции субьекта права в отношении имущества является "Отдел занятости и социальных программ Сайрамского района".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государственного учреждения: Республика Казахстан, Туркестанская область, Сайрамский район, индекс 160800, село Аксу, улица Саттарханова №60</w:t>
      </w:r>
    </w:p>
    <w:bookmarkEnd w:id="21"/>
    <w:bookmarkStart w:name="z6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учреждения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имеет самостоятельный баланс, счета в банках в соответствии с законодательством Республики Казахстан, бланки, печать с изображением Государственного Герба Республики Казахстан с наименованием Центра.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4"/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учредитель средствами соответсвующего бюджета.</w:t>
      </w:r>
    </w:p>
    <w:bookmarkEnd w:id="25"/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Гражданско-правовые сделки учреждение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6"/>
    <w:bookmarkStart w:name="z7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учреждения</w:t>
      </w:r>
    </w:p>
    <w:bookmarkEnd w:id="27"/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Предметом деятельности учреждения на территории района является реализация государственной семейной политики в том числе мер по сохранинию брака и семьи, разрешению семейных конфликтов;</w:t>
      </w:r>
    </w:p>
    <w:bookmarkEnd w:id="28"/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Целью деятельности учреждения является: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поддержки лицам с признаками бытового насилия с возможностью их временного проживания сроком до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информационно-разъяснительная работа о направлениях и мерах государственной семейной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и анализ тенденций государственной семейной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 в пределах своей компетенции под координацией местного исполнительного органа по вопросам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реализация иных мер по профилактике бытового насилия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осуществлиение консультативной помощи, проведение оценки и определение потребности лица (семьи) в мерах государственной поддержки;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мобильных групп по раннему выявлению и координация работы по охвату лиц (семей) оказавшихся в трудной жизненной ситуации, координация работы государственных органов и организации по оказанию всесторонней поддержки в лицам (семьям), оказавшихся в трудной жизненной ситуации в приделах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временного проживания лиц с признаками бытового насилия.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Осуществление проведения обучающих и просветительских мероприятий среди населения, направленных на укрепление семьи, в том числе по созданию семьи, на повышение осведомленности населения о мерах государственной поддержки лиц (семей) о так же о бытового насилия.</w:t>
      </w:r>
    </w:p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Составление аналитических записок и отчетов проведение мониторинга эффективности оказываемой помощи и поддержки лицам (семьям).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Повышение качества жизни малообеспеченных семей и повышения мотивации многодетных матерей, проживающих в районе, с преодолением трудных жизненных ситуаций с улучшением личного материального положения;</w:t>
      </w:r>
    </w:p>
    <w:bookmarkEnd w:id="31"/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Учреждение не вправе осуществлять деятельность, а также совершать сделки, не отвечающие предмету и целям его деятельности, закрепленным в настоящем положение.</w:t>
      </w:r>
    </w:p>
    <w:bookmarkEnd w:id="32"/>
    <w:bookmarkStart w:name="z8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учреждением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учреждением осуществляется местным исполнительным органом.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соответствующей отрасли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порядке осуществляет следующие функции: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(положение) учреждения, вносит в него изменения и дополнения;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структуру, порядок формирования и срок полномочий органов управления учреждения, порядок принятия государственным учреждением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освобождения его от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структуру и предельную штатную численность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годовую финансовую отчетность;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дает письменное согласие уполномоченному органу по государственному имуществу на изъятие или перераспределение имущества, переданного учреждению или приобретенного им в результате собственной хозяйственной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согласованию с местным исполнительным органом принимает решение о реорганизации и ликвидации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положением и иным законодательством Республики Казахстан.</w:t>
      </w:r>
    </w:p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учреждения назначается на должность и освобождается от должности Сайрамским районным отделом занятости и социальных программ за исключением случаев, установленных законодательством Республики Казахстан. 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принимает на работу и увольняет работников учреждения, кроме работников, назначаемых уполномоченным органом соответствующей отрасли или местным исполнительным органом.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учреждения организует и руководит работой учреждения, непосредственно подчиняется местному исполнительному органу и несет персональную ответственность за выполнение возложенных на учреждение задач и осуществление им своих функций. 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по принципу единоначалия и самостоятельно решает все вопросы деятельности учреждения в соответствии с его компетенцией, определяемой законодательством Республики Казахстан и настоящим уставом (положением).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отвественности. 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Руководитель учреждения в установленном законодательством 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порядке: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 доверенности действует от имени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интересы учреждения в государственных органах,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заключает договоры;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выдает доверенности;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обучению сотрудников в отечественных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открывает банковские 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издает приказы и дает указания, обязательные для всех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применяет меры поощрения и налагает дисциплинарные взыскания на сотрудников учреждения, в порядке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определяет обязанности и круг полномочий своего заместителя (заместителей) и иных руководящих сотрудников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функции, возложенные на него законодательством Республики Казахстан, настоящим уставом (положением) и местным исполнительным органом.</w:t>
      </w:r>
    </w:p>
    <w:bookmarkStart w:name="z9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учреждения</w:t>
      </w:r>
    </w:p>
    <w:bookmarkEnd w:id="42"/>
    <w:bookmarkStart w:name="z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учреждения составляют активы юридического лица, стоимость которых отражается на его балансе.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имущество, переданное ему собственником;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имущество, приобретенное в ходе своей деятельности (включая денежные доходы);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Start w:name="z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Учреждение не вправе самостоятельно отчуждать или иным способом распоряжаться закрепленным за ним имуществом. </w:t>
      </w:r>
    </w:p>
    <w:bookmarkEnd w:id="44"/>
    <w:bookmarkStart w:name="z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Деятельность учреждения финансируется из бюджета местным исполнительным органом. </w:t>
      </w:r>
    </w:p>
    <w:bookmarkEnd w:id="45"/>
    <w:bookmarkStart w:name="z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Учреждение ведет бухгалтерский учет и представляет отчетность в соответствии с законодательством Республики Казахстан. </w:t>
      </w:r>
    </w:p>
    <w:bookmarkEnd w:id="46"/>
    <w:bookmarkStart w:name="z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Проверка и ревизия финансово-хозяйственной деятельности учреждения осуществляются местным исполнительным органом в порядке, установленном законодательством Республики Казахстан.</w:t>
      </w:r>
    </w:p>
    <w:bookmarkEnd w:id="47"/>
    <w:bookmarkStart w:name="z9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учреждении</w:t>
      </w:r>
    </w:p>
    <w:bookmarkEnd w:id="48"/>
    <w:bookmarkStart w:name="z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Режим работы учреждения устанавливается правилами внутренного трудового распорядка и не должен противоречить нормам трудового законодательства Республики Казахстан. </w:t>
      </w:r>
    </w:p>
    <w:bookmarkEnd w:id="49"/>
    <w:bookmarkStart w:name="z9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50"/>
    <w:bookmarkStart w:name="z10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Внесение изменений и дополнений в учредительные документы учреждения производится по решению местного исполнительного органа и проходят процедуру государственной регистрации в территориальных органах юстиции в соответствии с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51"/>
    <w:bookmarkStart w:name="z10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учреждения</w:t>
      </w:r>
    </w:p>
    <w:bookmarkEnd w:id="52"/>
    <w:bookmarkStart w:name="z10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Реорганизация и ликвидация учреждения производится по решению местного исполнительного органа. </w:t>
      </w:r>
    </w:p>
    <w:bookmarkEnd w:id="53"/>
    <w:bookmarkStart w:name="z1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юридическое лицо ликвидируется также по другим основаниям, предусмотренными законодательными актами.</w:t>
      </w:r>
    </w:p>
    <w:bookmarkEnd w:id="54"/>
    <w:bookmarkStart w:name="z1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Имущество ликвидированного учреждения, оставшееся после удовлетворения требований кредиторов, перераспределяется уполномоченным органом по государственному имуществу или местным исполнительным органом.</w:t>
      </w:r>
    </w:p>
    <w:bookmarkEnd w:id="55"/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Деньги ликвидированного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 243</w:t>
            </w:r>
          </w:p>
        </w:tc>
      </w:tr>
    </w:tbl>
    <w:bookmarkStart w:name="z10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"Центр активного долголетия" отдела занятости и социальных программ Сайрамского района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постановлением акимата Сайрамского района Туркестанской области от 09.09.2025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 243</w:t>
            </w:r>
          </w:p>
        </w:tc>
      </w:tr>
    </w:tbl>
    <w:bookmarkStart w:name="z15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Разделительный баланс между коммунальными государственными учреждениями "Центр социального обслуживания" отдела занятости и социальных программ Сайрамского района, "Центр поддержки семьи" отдела занятости и социальных программ Сайрамского района и "Центр активного долголетия" отдела занятости и социальных программ Сайрамского района правоприемник коммунальное государственное учреждение "Центр социального обслуживания" отдела занятости и социальных программ Сайрамского района на " 01" января 2024 года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социального обслуживания" отдела занятости и социальных программ Сайрамского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поддержки семьи" отдела занятости и социальных программ Сайрамского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активного долголетия" отдела занятости и социальных программ Сайрамского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бюджетным выплатам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покупателей и заказчиков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ведомственным расчетам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 и прочих подотчетных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дебиторская задолженность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2 991.90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 по налоговым и неналоговым поступлениям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 (сумма строк с 010 по 023)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2 991.90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покупателей и заказчиков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1 510.60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167 537.90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1 510.60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167 537.90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167 537.90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ЧИСТЫЕ АКТИВЫ/КАПИТАЛ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бюджетным выплатам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платежам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расчетам с бюджетом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ведомственным расчетам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стипендиатам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перед работниками и прочими подотчетными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и гарантийные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налоговым и неналоговым поступлениям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перед бюджетом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и гарантийные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активы/капитал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внешних займов и связанных грантов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167 537.90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167 537.90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167 537.90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принятые на ответственное хранение или оплаченные по централизованному снабжению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строгой отчетности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Списаннная задолженность неплатежеспособных дебиторов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учащихся и студентов за невозвращенные материальные ценности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Переходящие спортивные призы и кубки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 военной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культурного наследия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обращенное (поступившее) в собственность государства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