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21834" w14:textId="c7218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Туркестанской области от 24 декабря 2024 года № 22/126-VIII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решением Туркестанского областного маслихата от 13 декабря 2024 года № 14/180-VIII "Об областном бюджете на 2025-2027 годы", Отырарский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Отрарского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12 635 118 тысяч тенге: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3 693 725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27 507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7 060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8 906 826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12 848 814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29 634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53 082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23 448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-243 330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–243 330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53 082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23 448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213 696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Отрарского районного маслихата Туркестанской области от 24.12.2025 </w:t>
      </w:r>
      <w:r>
        <w:rPr>
          <w:rFonts w:ascii="Times New Roman"/>
          <w:b w:val="false"/>
          <w:i w:val="false"/>
          <w:color w:val="000000"/>
          <w:sz w:val="28"/>
        </w:rPr>
        <w:t>№ 31/181-VIII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2025 год нормативы распределения доходов в областной бюджет и районные (городов областного значения) бюджеты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районный бюджет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районный бюджет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районный бюджет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не облагаемых у источника выплатыв бюджеты районов (городов областного значения),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районный бюджет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районный бюджет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– 50 процентов;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2025 год размер субвенций, передаваемых из областного бюджета в районный бюджет в сумме 3 099 138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2025 год размеры субвенций, передаваемых из районного бюджета в бюджеты сельских округов и поселков общей сумме 730 587 тысяч тенге, в том числе: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Караконырский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57 029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48 842тысяч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Коксарайский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63 891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Балтаколский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56 362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Талаптынский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65 639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Шиликский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55 708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Шаульдерский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68 851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57 040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Маякумский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55 677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55 327 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43 572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Когамский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56 914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Каргалынский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45 735 тысяч тенге.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2025 год в сумме 45 000 тысяч тенге.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Отырарского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У.Ұзақов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22/126-VII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Отрарского районного маслихата Туркестанской области от 24.12.2025 </w:t>
      </w:r>
      <w:r>
        <w:rPr>
          <w:rFonts w:ascii="Times New Roman"/>
          <w:b w:val="false"/>
          <w:i w:val="false"/>
          <w:color w:val="ff0000"/>
          <w:sz w:val="28"/>
        </w:rPr>
        <w:t>№ 31/181-VIII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12 635 118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3 693 725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2 198 224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республиканских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8 906 826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8 906 826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8 906 826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12 848 814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5 477 133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2 120 488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31 800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Нысаналыпайдаланылмаған (толықпайдаланылмаған) трансферттердіқайтару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банкам-заемщикам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22/126-VII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республиканских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22/126-VII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5 615 199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республиканских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5 615 199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