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08062" w14:textId="f4080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поселков и сельских округов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Туркестанской области от 26 декабря 2024 года № 25-159-VIII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1) статьи 6 Закона Республики Казахстан "О местном государственном управлении и самоуправлении в Республике Казахстан", Мактааральский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Достык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113 046 тысяч тенге;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65 993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4 730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42 323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130 786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- 17 740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17 740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17 740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Мактааральского районного маслихата Туркестанской области от 11.12.2025 </w:t>
      </w:r>
      <w:r>
        <w:rPr>
          <w:rFonts w:ascii="Times New Roman"/>
          <w:b w:val="false"/>
          <w:i w:val="false"/>
          <w:color w:val="000000"/>
          <w:sz w:val="28"/>
        </w:rPr>
        <w:t>№ 34-210-VIІI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сельского округа А.Калыбеков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97 152 тысяч тенге;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43 675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3 875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49 602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104 150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- 6 998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6 998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6 998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Мактааральского районного маслихата Туркестанской области от 11.12.2025 </w:t>
      </w:r>
      <w:r>
        <w:rPr>
          <w:rFonts w:ascii="Times New Roman"/>
          <w:b w:val="false"/>
          <w:i w:val="false"/>
          <w:color w:val="000000"/>
          <w:sz w:val="28"/>
        </w:rPr>
        <w:t>№ 34-210-VIІI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поселка Мырзакент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119 589 тысяч тенге;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116 189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138 557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-18 968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18 968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18 968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Мактааральского районного маслихата Туркестанской области от 11.12.2025 </w:t>
      </w:r>
      <w:r>
        <w:rPr>
          <w:rFonts w:ascii="Times New Roman"/>
          <w:b w:val="false"/>
          <w:i w:val="false"/>
          <w:color w:val="000000"/>
          <w:sz w:val="28"/>
        </w:rPr>
        <w:t>№ 34-210-VIІI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сельского округа Енбекши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89 116 тысяч тенге;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29 849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1 384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57 883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89 442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326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Мактааральского районного маслихата Туркестанской области от 11.12.2025 </w:t>
      </w:r>
      <w:r>
        <w:rPr>
          <w:rFonts w:ascii="Times New Roman"/>
          <w:b w:val="false"/>
          <w:i w:val="false"/>
          <w:color w:val="000000"/>
          <w:sz w:val="28"/>
        </w:rPr>
        <w:t>№ 34-210-VIІI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сельского округа Жанажол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92 482 тысяч тенге;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35 868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34 914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108 186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- 15 704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15 704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15 704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Мактааральского районного маслихата Туркестанской области от 11.12.2025 </w:t>
      </w:r>
      <w:r>
        <w:rPr>
          <w:rFonts w:ascii="Times New Roman"/>
          <w:b w:val="false"/>
          <w:i w:val="false"/>
          <w:color w:val="000000"/>
          <w:sz w:val="28"/>
        </w:rPr>
        <w:t>№ 34-210-VIІI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сельского округа Ииржар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93 201 тысяч тенге;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41 582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46 719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114 629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- 21 428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21 428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21 428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Мактааральского районного маслихата Туркестанской области от 11.12.2025 </w:t>
      </w:r>
      <w:r>
        <w:rPr>
          <w:rFonts w:ascii="Times New Roman"/>
          <w:b w:val="false"/>
          <w:i w:val="false"/>
          <w:color w:val="000000"/>
          <w:sz w:val="28"/>
        </w:rPr>
        <w:t>№ 34-210-VIІI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сельского округа Ж. Нурлыбаев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92 694 тысяч тенге;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38 933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47 970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102 194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9 500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Мактааральского районного маслихата Туркестанской области от 11.12.2025 </w:t>
      </w:r>
      <w:r>
        <w:rPr>
          <w:rFonts w:ascii="Times New Roman"/>
          <w:b w:val="false"/>
          <w:i w:val="false"/>
          <w:color w:val="000000"/>
          <w:sz w:val="28"/>
        </w:rPr>
        <w:t>№ 34-210-VIІI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поселка Атакент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223 709 тысяч тенге;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215 055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7 654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253 883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- 30 174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30 174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30 174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Мактааральского районного маслихата Туркестанской области от 11.12.2025 </w:t>
      </w:r>
      <w:r>
        <w:rPr>
          <w:rFonts w:ascii="Times New Roman"/>
          <w:b w:val="false"/>
          <w:i w:val="false"/>
          <w:color w:val="000000"/>
          <w:sz w:val="28"/>
        </w:rPr>
        <w:t>№ 34-210-VIІI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сельского округа Бирлик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92 672 тысяч тенге;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53 781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3 980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34 911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96 842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- 4 170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4 170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4 170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Мактааральского районного маслихата Туркестанской области от 11.12.2025 </w:t>
      </w:r>
      <w:r>
        <w:rPr>
          <w:rFonts w:ascii="Times New Roman"/>
          <w:b w:val="false"/>
          <w:i w:val="false"/>
          <w:color w:val="000000"/>
          <w:sz w:val="28"/>
        </w:rPr>
        <w:t>№ 34-210-VIІI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сельского округа Жамбыл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98 302 тысяч тенге;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66 815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2 153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29 334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114 090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- 15 788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15 788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15 788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Мактааральского районного маслихата Туркестанской области от 11.12.2025 </w:t>
      </w:r>
      <w:r>
        <w:rPr>
          <w:rFonts w:ascii="Times New Roman"/>
          <w:b w:val="false"/>
          <w:i w:val="false"/>
          <w:color w:val="000000"/>
          <w:sz w:val="28"/>
        </w:rPr>
        <w:t>№ 34-210-VIІI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сельского округа Мактарал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114 787 тысяч тенге;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95 033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1 847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17 907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151 470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- 36 683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36 683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36 683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Мактааральского районного маслихата Туркестанской области от 11.12.2025 </w:t>
      </w:r>
      <w:r>
        <w:rPr>
          <w:rFonts w:ascii="Times New Roman"/>
          <w:b w:val="false"/>
          <w:i w:val="false"/>
          <w:color w:val="000000"/>
          <w:sz w:val="28"/>
        </w:rPr>
        <w:t>№ 34-210-VIІI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Мактааральского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№25-159-VIII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Достык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Мактааральского районного маслихата Туркестанской области от 11.12.2025 </w:t>
      </w:r>
      <w:r>
        <w:rPr>
          <w:rFonts w:ascii="Times New Roman"/>
          <w:b w:val="false"/>
          <w:i w:val="false"/>
          <w:color w:val="ff0000"/>
          <w:sz w:val="28"/>
        </w:rPr>
        <w:t>№ 34-210-VIІI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№25-159-VIII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Достык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№25-159-VIII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Достык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№25-159-VIII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А.Калыбеков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Мактааральского районного маслихата Туркестанской области от 11.12.2025 </w:t>
      </w:r>
      <w:r>
        <w:rPr>
          <w:rFonts w:ascii="Times New Roman"/>
          <w:b w:val="false"/>
          <w:i w:val="false"/>
          <w:color w:val="ff0000"/>
          <w:sz w:val="28"/>
        </w:rPr>
        <w:t>№ 34-210-VIІI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№25-159-VIII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А.Калыбеков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№25-159-VIII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А.Калыбеков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№25-159-VIII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Мырзакент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Мактааральского районного маслихата Туркестанской области от 11.12.2025 </w:t>
      </w:r>
      <w:r>
        <w:rPr>
          <w:rFonts w:ascii="Times New Roman"/>
          <w:b w:val="false"/>
          <w:i w:val="false"/>
          <w:color w:val="ff0000"/>
          <w:sz w:val="28"/>
        </w:rPr>
        <w:t>№ 34-210-VIІI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№25-159-VIII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Мырзакент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№25-159-VIII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Мырзакент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№25-159-VIII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Енбекши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Мактааральского районного маслихата Туркестанской области от 11.12.2025 </w:t>
      </w:r>
      <w:r>
        <w:rPr>
          <w:rFonts w:ascii="Times New Roman"/>
          <w:b w:val="false"/>
          <w:i w:val="false"/>
          <w:color w:val="ff0000"/>
          <w:sz w:val="28"/>
        </w:rPr>
        <w:t>№ 34-210-VIІI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№25-159-VIII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Енбекши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№25-159-VIII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Енбекши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№25-159-VIII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Жанажол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Мактааральского районного маслихата Туркестанской области от 11.12.2025 </w:t>
      </w:r>
      <w:r>
        <w:rPr>
          <w:rFonts w:ascii="Times New Roman"/>
          <w:b w:val="false"/>
          <w:i w:val="false"/>
          <w:color w:val="ff0000"/>
          <w:sz w:val="28"/>
        </w:rPr>
        <w:t>№ 34-210-VIІI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№25-159-VIII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Жанажол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№25-159-VIII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Жанажол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№25-159-VIII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Ииржар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Мактааральского районного маслихата Туркестанской области от 11.12.2025 </w:t>
      </w:r>
      <w:r>
        <w:rPr>
          <w:rFonts w:ascii="Times New Roman"/>
          <w:b w:val="false"/>
          <w:i w:val="false"/>
          <w:color w:val="ff0000"/>
          <w:sz w:val="28"/>
        </w:rPr>
        <w:t>№ 34-210-VIІI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№25-159-VIII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Ииржар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№25-159-VIII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Ииржар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№25-159-VIII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Ж.Нурлыбаева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Мактааральского районного маслихата Туркестанской области от 11.12.2025 </w:t>
      </w:r>
      <w:r>
        <w:rPr>
          <w:rFonts w:ascii="Times New Roman"/>
          <w:b w:val="false"/>
          <w:i w:val="false"/>
          <w:color w:val="ff0000"/>
          <w:sz w:val="28"/>
        </w:rPr>
        <w:t>№ 34-210-VIІI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налагаем. госуд учреждениями, финансир из государ.бюджета, а также содержащимися и финансир из бюджета (сметы расходов) Нац Банка РК, за исключ. поступл. от организ. нефтяного сектора и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№25-159-VIII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Ж.Нурлыбаева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26 970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№25-159-VIII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Ж.Нурлыбаева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№25-159-VIII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Атакент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решения Мактааральского районного маслихата Туркестанской области от 11.12.2025 </w:t>
      </w:r>
      <w:r>
        <w:rPr>
          <w:rFonts w:ascii="Times New Roman"/>
          <w:b w:val="false"/>
          <w:i w:val="false"/>
          <w:color w:val="ff0000"/>
          <w:sz w:val="28"/>
        </w:rPr>
        <w:t>№ 34-210-VIІI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№25-159-VIII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Атакент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№25-159-VIII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Атакент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№25-159-VIII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Бирлик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решения Мактааральского районного маслихата Туркестанской области от 11.12.2025 </w:t>
      </w:r>
      <w:r>
        <w:rPr>
          <w:rFonts w:ascii="Times New Roman"/>
          <w:b w:val="false"/>
          <w:i w:val="false"/>
          <w:color w:val="ff0000"/>
          <w:sz w:val="28"/>
        </w:rPr>
        <w:t>№ 34-210-VIІI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№25-159-VIII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Бирлик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№25-159-VIII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Бирлик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№25-159-VIII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Жамбыл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в редакции решения Мактааральского районного маслихата Туркестанской области от 11.12.2025 </w:t>
      </w:r>
      <w:r>
        <w:rPr>
          <w:rFonts w:ascii="Times New Roman"/>
          <w:b w:val="false"/>
          <w:i w:val="false"/>
          <w:color w:val="ff0000"/>
          <w:sz w:val="28"/>
        </w:rPr>
        <w:t>№ 34-210-VIІI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№25-159-VIII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Жамбыл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№25-159-VIII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Жамбыл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№25-159-VIII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Мактарал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в редакции решения Мактааральского районного маслихата Туркестанской области от 11.12.2025 </w:t>
      </w:r>
      <w:r>
        <w:rPr>
          <w:rFonts w:ascii="Times New Roman"/>
          <w:b w:val="false"/>
          <w:i w:val="false"/>
          <w:color w:val="ff0000"/>
          <w:sz w:val="28"/>
        </w:rPr>
        <w:t>№ 34-210-VIІI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№25-159-VIII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Мактарал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№25-159-VIII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Мактарал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