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0a40" w14:textId="18a0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24 декабря 2024 года № 24-149-VIІI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Мактааральского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числена 2025 года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18 372 880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3 043 940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6 775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15 322 165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19 172 502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486 037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743 148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257 111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- 1 285 659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1 285 659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1 518 016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257 111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24 754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Мактааральского районного маслихата Туркестанской области от 24.12.2025 </w:t>
      </w:r>
      <w:r>
        <w:rPr>
          <w:rFonts w:ascii="Times New Roman"/>
          <w:b w:val="false"/>
          <w:i w:val="false"/>
          <w:color w:val="000000"/>
          <w:sz w:val="28"/>
        </w:rPr>
        <w:t>№ 35-212-VIII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2025 год размер субвенций, передаваемых из областного бюджета в бюджет Мактааральского района в сумме 3 711 413 тысяч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2025 год размеры субвенций, передаваемых из районного бюджета в бюджеты сельских, поселковы округовв общей сумме 269 479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Достык – 33 573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Енбекши – 36 883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 жол – 33 914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Ииржар – 31 159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Ж.Нурлыбаев – 26 970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Бирлик – 30 911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А.Калыбеков – 30 828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Жамбыл – 28 334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Мактарал –16 907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района на 2025 год в сумме 20 000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развития районного бюджета на 2025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№24-149-VIIІ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Мактааральского районного маслихата Туркестанской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35-212-VIII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-1 285 659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№24-149-VIIІ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№24-149-VІІI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№24-149-VIIІ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бюджетных программ развития на 2025 год, направленных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