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4517" w14:textId="6af4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27 декабря 2024 года № 23/143-VIII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Казыгуртского сельского округа на 2025-2027годы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417 433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378 694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520 017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-102 584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102 584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102 584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2025 год размер субвенции, передаваемых из районного бюджета в бюджет сельского округа в сумме 21 550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Сарапхана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92 964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75 589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93 034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2025 год размер субвенции, передаваемых из районного бюджета в бюджет сельского округа в сумме 13 695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Алтынтобе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80 982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63 606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81 023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41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2025 год размер субвенции, передаваемых из районного бюджета в бюджет сельского округа в сумме 13 376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Карабау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64 235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40 895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66 199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-1 964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2025 год размер субвенции, передаваемых из районного бюджета в бюджет сельского округа в сумме 16 925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Сабыра Рахимова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58 162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32 835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58 573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411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2025 год размер субвенции, передаваемых из районного бюджета в бюджет сельского округа в сумме 20 496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Каракозы Абдалиева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358 120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339 178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358 657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537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2025 год размер субвенции, передаваемых из районного бюджета в бюджет сельского округа в сумме 16 092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Кызылкия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89 115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69 238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89 163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на 2025 год размер субвенции, передаваемых из районного бюджета в бюджет сельского округа в сумме 14 621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Шанак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55 705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55 715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на 2025 год размер субвенции, передаваемых из районного бюджета в бюджет сельского округа в сумме 23 931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Шарбулак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83 108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83 397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289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на 2025 год размер субвенции, передаваемых из районного бюджета в бюджет сельского округа в сумме 22 415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сельского округа Жанабазар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143 447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122 466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143 472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на 2025 год размер субвенции, передаваемых из районного бюджета в бюджет сельского округа в сумме 16 958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сельского округа Турбат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86 419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68 658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86 526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107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Предусмотреть на 2025 год размер субвенции, передаваемых из районного бюджета в бюджет сельского округа в сумме 13 135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сельского округа Какпак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70 749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56 346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74 801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- 4 052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4 052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4 052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на 2025 год размер субвенции, передаваемых из районного бюджета в бюджет сельского округа в сумме 10 277 тысяч тенге.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сельского округа Жигерген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52 331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52 486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155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Предусмотреть на 2025 год размер субвенции, передаваемых из районного бюджета в бюджет сельского округа в сумме 15 685 тысяч тенге.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  <w:bookmarkEnd w:id="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  <w:bookmarkEnd w:id="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  <w:bookmarkEnd w:id="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  <w:bookmarkEnd w:id="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  <w:bookmarkEnd w:id="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  <w:bookmarkEnd w:id="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Казыгуртского районного маслихата Туркестанской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  <w:bookmarkEnd w:id="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пользаванием земельныйми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пользаванием земельныйми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пользаванием земельныйми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