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be34" w14:textId="8edb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аппаратов акима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29 августа 2024 года №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Казыгурсткого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"Аппарат акима сельского округа Алтынтобе"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"Аппарат акима сельского округа Жанабазар"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"Аппарат акима сельского округа Жигерген"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"Аппарат акима сельского округа Каракозы Абдалиева"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"Аппарат акима сельского округа Казыгурт"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"Аппарат акима сельского округа Какпак"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"Аппарат акима сельского округа Карабау"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"Аппарат акима сельского округа Кызылкия"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"Аппарат акима сельского округа Сабыра Рахимова"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"Аппарат акима сельского округа Турбат"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"Аппарат акима сельского округа Шанак"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государственном учреждении "Аппарат акима сельского округа Сарапхана"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государственном учреждении "Аппарат акима сельского округа Шарбулак"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Акимы сел, сельских округов в порядке, установленном законодательством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вышеуказанных правил в органах юстиции в установленном законодательством порядке и принятие иных мер, вытекающих из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Казыгуртского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Алтынтобе"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Алтынтобе" (далее – аппарат акима) является государственным учреждением, обеспечивающим деятельность акима сельского округа Алтынтобе (далее – аким) и осуществляющим иные функции, предусмотренные законодательством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Алтынтобе". Местонахождение юридического лица: Республика Казахстан Туркестанская область, Казыгуртский район, сельский округ Алтынтобе, село Алтынтобе, улица Ж.Жуматаева №45, индекс 160308.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режим государственного учреждения "Аппарат акима сельского округа Алтынтобе"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села, сельского округа законодательством Республики Казахстан может быть отнесено решение иных вопросов.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села,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284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Жанабазар"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Жанабазар" (далее – аппарат акима) является государственным учреждением, обеспечивающим деятельность акима сельского округа Жанабазар (далее – аким) и осуществляющим иные функции, предусмотренные законодательством Республики Казахстан.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Жанабазар". Местонахождение юридического лица: Республика Казахстан, Туркестанская область, Казыгуртский район, сельский округ Жанабазар, село Жанабазар, улица Р.Ханалы №1, индекс 160304.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режим государственного учреждения "Аппарат акима сельского округа Жанабазар"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села, сельского округа законодательством Республики Казахстан может быть отнесено решение иных вопросов.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села,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284</w:t>
            </w:r>
          </w:p>
        </w:tc>
      </w:tr>
    </w:tbl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Жигерген"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Жигерген" (далее – аппарат акима) является государственным учреждением, обеспечивающим деятельность акима сельского округа Жигерген (далее – аким) и осуществляющим иные функции, предусмотренные законодательством Республики Казахстан.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Жигерген". Местонахождение юридического лица: Республика Казахстан, Туркестанская область, Казыгуртский район, сельский округ Жигерген, село Жигерген, улица Т.Мырзабекова №9, индекс 160305.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режим государственного учреждения "Аппарат акима сельского округа Жигерген"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74"/>
    <w:bookmarkStart w:name="z7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села, сельского округа законодательством Республики Казахстан может быть отнесено решение иных вопросов.</w:t>
      </w:r>
    </w:p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села,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"/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284</w:t>
            </w:r>
          </w:p>
        </w:tc>
      </w:tr>
    </w:tbl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Каракозы Абдалиева"</w:t>
      </w:r>
    </w:p>
    <w:bookmarkEnd w:id="92"/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Каракозы Абдалиева" (далее – аппарат акима) является государственным учреждением, обеспечивающим деятельность акима сельского округа Каракозы Абдалиева (далее – аким) и осуществляющим иные функции, предусмотренные законодательством Республики Казахстан.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Каракозы Абдалиева". Местонахождение юридического лица: Республика Казахстан, Туркестанская область, Казыгуртский район, сельский округ Каракозы Абдалиева, село Рабат, улица Акпан батыра №30, индекс 160312.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режим государственного учреждения "Аппарат акима сельского округа Каракозы Абдалиева"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03"/>
    <w:bookmarkStart w:name="z1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села, сельского округа законодательством Республики Казахстан может быть отнесено решение иных вопросов.</w:t>
      </w:r>
    </w:p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села,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bookmarkStart w:name="z12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8"/>
    <w:bookmarkStart w:name="z1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284</w:t>
            </w:r>
          </w:p>
        </w:tc>
      </w:tr>
    </w:tbl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Казыгурт"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Казыгурт" (далее – аппарат акима) является государственным учреждением, обеспечивающим деятельность акима сельского округа Казыгурт (далее – аким) и осуществляющим иные функции, предусмотренные законодательством Республики Казахстан.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Казыгурт". Местонахождение юридического лица: Республика Казахстан Туркестанская область, Казыгуртский район, сельский округ Казыгурт, село Казыгурт, улица Д.Кунаева №76, индекс 160300.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режим государственного учреждения "Аппарат акима сельского округа Казыгурт"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села, сельского округа законодательством Республики Казахстан может быть отнесено решение иных вопросов.</w:t>
      </w:r>
    </w:p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села,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284</w:t>
            </w:r>
          </w:p>
        </w:tc>
      </w:tr>
    </w:tbl>
    <w:bookmarkStart w:name="z1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Какпак"</w:t>
      </w:r>
    </w:p>
    <w:bookmarkEnd w:id="149"/>
    <w:bookmarkStart w:name="z1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Какпак" (далее – аппарат акима) является государственным учреждением, обеспечивающим деятельность акима сельского округа Алтынтобе (далее – аким) и осуществляющим иные функции, предусмотренные законодательством Республики Казахстан.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Какпак". Местонахождение юридического лица: Республика Казахстан, 160306 Туркестанская область, Казыгуртский район, сельский округ Какпак, село Какпак, улица Казыбек би №1, индекс 160306.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режим государственного учреждения "Аппарат акима сельского округа Какпак"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60"/>
    <w:bookmarkStart w:name="z16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17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села, сельского округа законодательством Республики Казахстан может быть отнесено решение иных вопросов.</w:t>
      </w:r>
    </w:p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села,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bookmarkStart w:name="z17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5"/>
    <w:bookmarkStart w:name="z18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284</w:t>
            </w:r>
          </w:p>
        </w:tc>
      </w:tr>
    </w:tbl>
    <w:bookmarkStart w:name="z18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Карабау"</w:t>
      </w:r>
    </w:p>
    <w:bookmarkEnd w:id="178"/>
    <w:bookmarkStart w:name="z18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Карабау" (далее – аппарат акима) является государственным учреждением, обеспечивающим деятельность акима сельского округа Карабау (далее – аким) и осуществляющим иные функции, предусмотренные законодательством Республики Казахстан.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Карабау". Местонахождение юридического лица: Республика Казахстан, Туркестанская область, Казыгуртский район, сельский округ Карабау, село Сынтас, улица Е.Сарыпбекова би №60, индекс 160313.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режим государственного учреждения "Аппарат акима сельского округа Карабау"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9"/>
    <w:bookmarkStart w:name="z19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0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села, сельского округа законодательством Республики Казахстан может быть отнесено решение иных вопросов.</w:t>
      </w:r>
    </w:p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села,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bookmarkStart w:name="z20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4"/>
    <w:bookmarkStart w:name="z21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284</w:t>
            </w:r>
          </w:p>
        </w:tc>
      </w:tr>
    </w:tbl>
    <w:bookmarkStart w:name="z21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Кызылкия"</w:t>
      </w:r>
    </w:p>
    <w:bookmarkEnd w:id="207"/>
    <w:bookmarkStart w:name="z21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Кызылкия" (далее – аппарат акима) является государственным учреждением, обеспечивающим деятельность акима сельского округа Кызылкия (далее – аким) и осуществляющим иные функции, предусмотренные законодательством Республики Казахстан.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Кызылкия". Местонахождение юридического лица: Республика Казахстан, Туркестанская область, Казыгуртский район, сельский округ Кызылкия, село Кызылкия, улица У.Сакулы №42, индекс 160311.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режим государственного учреждения "Аппарат акима сельского округа Кызылкия"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18"/>
    <w:bookmarkStart w:name="z22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3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села, сельского округа законодательством Республики Казахстан может быть отнесено решение иных вопросов.</w:t>
      </w:r>
    </w:p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села,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bookmarkStart w:name="z23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3"/>
    <w:bookmarkStart w:name="z24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284</w:t>
            </w:r>
          </w:p>
        </w:tc>
      </w:tr>
    </w:tbl>
    <w:bookmarkStart w:name="z24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Сабыра Рахимова"</w:t>
      </w:r>
    </w:p>
    <w:bookmarkEnd w:id="236"/>
    <w:bookmarkStart w:name="z24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Сабыра Рахимова" (далее – аппарат акима) является государственным учреждением, обеспечивающим деятельность акима сельского округа Сабыра Рахимова (далее – аким) и осуществляющим иные функции, предусмотренные законодательством Республики Казахстан.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+форме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Сабыра Рахимова". Местонахождение юридического лица: Республика Казахстан, Туркестанская область, Казыгуртский район, сельский округ Сабыра Рахимова, село Кокибель, улица А.Азимкулова №7, индекс 160309.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режим государственного учреждения "Аппарат акима сельского округа Сабыра Рахимова"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47"/>
    <w:bookmarkStart w:name="z25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6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села, сельского округа законодательством Республики Казахстан может быть отнесено решение иных вопросов.</w:t>
      </w:r>
    </w:p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села,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bookmarkStart w:name="z26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2"/>
    <w:bookmarkStart w:name="z27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284</w:t>
            </w:r>
          </w:p>
        </w:tc>
      </w:tr>
    </w:tbl>
    <w:bookmarkStart w:name="z27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Турбат"</w:t>
      </w:r>
    </w:p>
    <w:bookmarkEnd w:id="265"/>
    <w:bookmarkStart w:name="z27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Турбат" (далее – аппарат акима) является государственным учреждением, обеспечивающим деятельность акима сельского округа Турбат (далее – аким) и осуществляющим иные функции, предусмотренные законодательством Республики Казахстан.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Турбат". Местонахождение юридического лица: Республика Казахстан, Туркестанская область, Казыгуртский район, сельский округ Турбат, село Турбат, улица Бейбитшилик №98, индекс 160314.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режим государственного учреждения "Аппарат акима сельского округа Турбат"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76"/>
    <w:bookmarkStart w:name="z28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9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села, сельского округа законодательством Республики Казахстан может быть отнесено решение иных вопросов.</w:t>
      </w:r>
    </w:p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села,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bookmarkStart w:name="z300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2"/>
    <w:bookmarkStart w:name="z30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284</w:t>
            </w:r>
          </w:p>
        </w:tc>
      </w:tr>
    </w:tbl>
    <w:bookmarkStart w:name="z30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Шанак"</w:t>
      </w:r>
    </w:p>
    <w:bookmarkEnd w:id="295"/>
    <w:bookmarkStart w:name="z308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Шанак" (далее – аппарат акима) является государственным учреждением, обеспечивающим деятельность акима сельского округа Шанак (далее – аким) и осуществляющим иные функции, предусмотренные законодательством Республики Казахстан.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Шанак". Местонахождение юридического лица: Республика Казахстан, Туркестанская область, Казыгуртский район, сельский округ Шанак, село Шанак, улица Келдибек би №13, индекс 160315.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режим государственного учреждения "Аппарат акима сельского округа Шанак"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306"/>
    <w:bookmarkStart w:name="z31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32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села, сельского округа законодательством Республики Казахстан может быть отнесено решение иных вопросов.</w:t>
      </w:r>
    </w:p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села,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bookmarkStart w:name="z32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9"/>
    <w:bookmarkStart w:name="z332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284</w:t>
            </w:r>
          </w:p>
        </w:tc>
      </w:tr>
    </w:tbl>
    <w:bookmarkStart w:name="z33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Сарапхана"</w:t>
      </w:r>
    </w:p>
    <w:bookmarkEnd w:id="322"/>
    <w:bookmarkStart w:name="z336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Сарапхана" (далее – аппарат акима) является государственным учреждением, обеспечивающим деятельность акима сельского округа Сарапхана (далее – аким) и осуществляющим иные функции, предусмотренные законодательством Республики Казахстан.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Сарапхана". Местонахождение юридического лица: Республика Казахстан, Туркестанская область, Казыгуртский район, сельский округ Сарапхана, село Сарапхана, улица Ж.Акишулы №2, индекс 160317.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режим государственного учреждения "Аппарат акима сельского округа Сарапхана"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333"/>
    <w:bookmarkStart w:name="z34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352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села, сельского округа законодательством Республики Казахстан может быть отнесено решение иных вопросов.</w:t>
      </w:r>
    </w:p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села,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bookmarkStart w:name="z35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8"/>
    <w:bookmarkStart w:name="z36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284</w:t>
            </w:r>
          </w:p>
        </w:tc>
      </w:tr>
    </w:tbl>
    <w:bookmarkStart w:name="z365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Шарбулак"</w:t>
      </w:r>
    </w:p>
    <w:bookmarkEnd w:id="351"/>
    <w:bookmarkStart w:name="z36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Шарбулак" (далее – аппарат акима) является государственным учреждением, обеспечивающим деятельность акима сельского округа Шарбулак (далее – аким) и осуществляющим иные функции, предусмотренные законодательством Республики Казахстан.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Шарбулак". Местонахождение юридического лица: Республика Казахстан, Туркестанская область, Казыгуртский район, сельский округ Шарбулак, село Шарбулак, улица Т.Батырбаев №21, индекс 160318.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села, сельского округа образуется, упраздняется и реорганизуется акиматом района.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режим государственного учреждения "Аппарат акима сельского округа Шарбулак"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362"/>
    <w:bookmarkStart w:name="z37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382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села, сельского округа законодательством Республики Казахстан может быть отнесено решение иных вопросов.</w:t>
      </w:r>
    </w:p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села,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bookmarkStart w:name="z388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села, сельского округа (местного самоуправления).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7"/>
    <w:bookmarkStart w:name="z392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3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