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ab69" w14:textId="ef5a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18 сентября 2024 года № 441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"Земельного кодекса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утвержденных землеустроительных проектов по формированию земельных участков акимат города Кентау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коммунальному предприятию "Кентау Сервис" "Отдела жилищно-коммунального хозяйства и жилищной инспекции города Кентау" акимата города Кентау установить публичный сервитут на земельном участке "Для проведения электрических сетей" общей площадью 0,1260 га (1260 квадратных метров) по автодороге Кентау-Хантаги города Кентау.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"Кентауский городской отдел земельных отношении" акимата города Кентау в порядке, установленным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решения, направить копии в электронном виде на казахском и на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области, для официального опубликования и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Кентау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 настоящего постановления возложить на заместителя акима города Кентау Кокенову 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