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fa72" w14:textId="fb6f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Туркестанской области от 20 июня 2024 года № 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*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утвержденных землеустроительных проектов по формированию земельных участков акимат города Кентау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Государственному учреждению "Кентауский городской отдел жилищно-коммунального хозяйства и жилищной инспекции" акимата города Кентау установить публичный сервитут на нижеуказанные подьездные земельные участки к строящемуся ТОО "Металлинвест" Баритовой горно-обогатительной фабрики по улице Тәуелсіздік.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"Для автомобильных дорог" земельный участок площадью 1,71 га, (17100 квадратных метров);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"Для труб питьевого водоснабжения" земельный участок площадью 5,6 га (56000 квадратных метров);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3)"Для систем газоснабжения" земельный участок площадью 3,01 га (30100 квадратных метров);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"Кентауский городской отдел земельных отношении" акимата города Кентау в порядке, установленном законодательством Республики Казахстан,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области, для официального опубликования и внесения в Эталонный контрольный банк нормативных правовых актов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2)размещение настоящего постановления на интернет-ресурсе акимата города Кентау после его официального опубликования.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Кентау Кокенов Н.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Тасов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