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b06" w14:textId="b56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12 марта 2024 года № 94 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спорта,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сентября 2024 года № 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12 марта 2024 года № 94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Кентау"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Кентауский городской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