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eca57" w14:textId="1eeca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для населения на сбор, транспортировку, сортировку и захоронение твердых бытовых отходов по городу Кентау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Кентауского городского маслихата Туркестанской области от 27 июня 2024 года № 122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> пункта 3 статьи 365 Экологического кодекса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> пункта 1 статьи 6 Закона Республики Казахстан "О местном государственном управлении и самоуправлении в Республике Казахстан" маслихат города Кентау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тарифы для населения на сбор, транспортировку, сортировку и захоронение твердых бытовых отходов по городу Кентау согласно приложению 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Кентауского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июня 2024 года № 122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для населения на сбор, транспортировку, сортировку и захоронение твердых бытовых отходов по городу Кентау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(без налога на добавленную стоимость)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Домовладения благоустроенные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житель, в месяц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неблагоустроенные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житель, в месяц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 тариф на единицу (объем)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