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5c32" w14:textId="50f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сентября 2024 года № 12/170-VIII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№5/48-VIІ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 10мг, 25мг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Иллопрост раствор для ингаляции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мкг/мл, 20 мкг/мл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