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30c84" w14:textId="5d30c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Туркестанской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12 декабря 2024 года № 258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следующие постановления акимата Туркестанской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от 21 февраля 2023 года </w:t>
      </w:r>
      <w:r>
        <w:rPr>
          <w:rFonts w:ascii="Times New Roman"/>
          <w:b w:val="false"/>
          <w:i w:val="false"/>
          <w:color w:val="000000"/>
          <w:sz w:val="28"/>
        </w:rPr>
        <w:t>№ 30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о государственном учреждении "Управления культуры и туризма Туркестанской области";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 28 февраля 2024 года </w:t>
      </w:r>
      <w:r>
        <w:rPr>
          <w:rFonts w:ascii="Times New Roman"/>
          <w:b w:val="false"/>
          <w:i w:val="false"/>
          <w:color w:val="000000"/>
          <w:sz w:val="28"/>
        </w:rPr>
        <w:t>№ 43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Туркестанской области от 21 февраля 2023 года № 30 "Об утверждении Положения о государственном учреждении "Управления культуры и туризма Туркестанской области".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