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c1e9e" w14:textId="08c1e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Туркестанской области от 21 ноября 2022 года № 230 "Об утверждении Положения о государственном учреждении "Управление пассажирского транспорта и автомобильных дорог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октября 2024 года № 218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Туркестанской области 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21 ноября 2022 года № 230 "Об утверждении Положения о государственном учреждении "Управление пассажирского транспорта и автомобильных дорог Туркестанской области"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Туркестанской области"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4-5)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"обеспечение соблюдение единых требований в области информационно-коммуникационных технологий и обеспечения информационной безопасности, требований по управлению данными;".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Туркестанской области" в установленном законодательством порядке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копию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