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5f4dc" w14:textId="975f4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техническим и профессиональным, послесредним образованием на 2024-2025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12 июля 2024 года № 141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8-3)</w:t>
      </w:r>
      <w:r>
        <w:rPr>
          <w:rFonts w:ascii="Times New Roman"/>
          <w:b w:val="false"/>
          <w:i w:val="false"/>
          <w:color w:val="000000"/>
          <w:sz w:val="28"/>
        </w:rPr>
        <w:t> пункта 2 статьи 6 Закона Республики Казахстан "Об образовании",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техническим и профессиональным, послесредним образованием на 2024-2025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Туркестанской области"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Туркестанской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Жолдасов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июля 2024 года № 141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профессиональным, послесредним образованием на 2024-2025 учебный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Туркестанской области от 11.11.2024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специальности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государствен-ного образователь-ного заказа, количество мест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специалиста в месяц,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специалиста в месяц в зоне экологического предкризисного состояния,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городской местности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городской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Образование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Дошкольное воспитание и обучение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41138,9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Педагогика и методика начального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41138,9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 Музыкальное образование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 Физическая культура и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41138,9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 Педагогика и методика преподавания языка и литературы основного среднего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41138,9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01140700 Информатика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41138,9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01140800 Профессиональное обучение (по отраслям)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Искусство и гуманитарные науки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 Графический и мультимедийный дизайн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 Дизайн интерьера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 Дизайн одежды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 Декоративно-прикладное искусство и народные промыслы (по профилям)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02140200 Ювелирное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 Народное художественное творчество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02210100 Исламоведение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41138,9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Социальные науки и информации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03220200 Документационное обеспечение управления и архивоведение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41138,9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 Бизнес, управление и право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 Учет и аудит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37843.4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41728.9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41754.3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45659.8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05220100 Экология и природоохранная деятельность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06Информационно-коммуникационные технологии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Вычислительная техника и информационные сети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12*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Программное обеспечение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 Инженерные, обрабатывающие и строительные отрасли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07110100 Химическая технология и производство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07110400 Лабораторная технология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 Электрооборудова-ние (по видам и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 Электроснабжение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 Теплотехническое оборудование и системы теплоснабжения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07130700 Техническое обслуживание, ремонт и эксплуатация электромеханичес-кого оборудования (по видам и отраслям)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 Автоматизация и управление технологическими процессами (по профилю)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07140200 Техническое обслуживание и ремонт автоматизированных систем производства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 Цифровая техника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07140400 Робототехника и встраиваемые системы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 Автоматика, телемеханика и управление движением на железнодорожном транспорте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 Технология машиностроения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 Токарное дело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49024,1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Сварочное дело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71386,9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07150600 Слесарное дело (по отраслям и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 Эксплуатация и техническое обслуживание машин и оборудования (по отраслям промышленности)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07151400 Металлургия цветных металлов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 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Техническое обслуживание, ремонт и эксплуатация автомобильного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 Механизация сельского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07210200 Производство молока и молочной продукции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 Хлебопекарное, макаронное и кондитерское производство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07210900 Рыбное производство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07211300 Технология производства пищевых продуктов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07220700 Технология полимерного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 Мебельное производство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49024,1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 Швейное производство и моделирование одежды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07230600 Технология обработки волокнистых материалов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07240100 Подземная разработка месторождений полезных ископаемых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07240900 Эксплуатация нефтяных и газовых месторождений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 Строительство и эксплуатация зданий и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 Строительство и эксплуатация автомобильных дорог и аэродромов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07321100 Монтаж и эксплуатация инженерных систем объектов жилищно-коммунального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 Монтаж и эксплуатация оборудования и систем газоснабжения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07321400 Гидротехническая мелиорация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08Сельское, лесное, рыболовное хозяйство и ветеринария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 Агрономия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08110300 Плодоовощеводство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08110400 Защита и карантин растений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08110500 Зоотехния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08110700 Рыбное хозяйство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08210100 Лесное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 Ветеринария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09Здравоохранение и социальное обеспечение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 Лечебное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09130100 Сестринское дело**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Сестринское дело*** Прикладной бакалавр сестринского дела 5AB09130101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09130200 Акушерское дело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09110100 Стоматология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09230100 Социальная работа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10Службы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 Парикмахерское искусство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 Гостиничный бизнес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10130200 Организация обслуживания в сфере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Организация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 Туризм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10320100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Пожарная безопасность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 Защита в чрезвычайных ситуациях (по профилю)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 Организация перевозок и управление движением на железнодорожном транспорте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 Организация перевозок и управление движением на автомобильном транспорте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Специальность для лиц с инвалидностью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Продолжительность обучения специальности сестринского дела 3 года 6 месяцев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Продолжительность обучения специальности сестринского дела 1 год 6 месяцев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