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c7d0" w14:textId="534c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культуры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 июля 2024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культуры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Тәжібаева Б.Д.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Жолдасов З.С.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Алимкулов Е.А.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Кежеханұлы Е.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Кушеров Н.О.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Тәжібаев Б.Д.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Кайыпбек К.А.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Елибаев К.О.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июля 2024 года № 134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культуры Туркестанской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культуры Туркестанской области" (далее – Управление) является государственным органом Республики Казахстан, осуществляющим руководство в сфере культуры, развития языков на территории Туркестанской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 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трудовым законодательством Республики Казахстан и Законом Республики Казахстан "О государственной службе Республики Казахстан".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микрорайон Жаңа қала, улица 32, здание 20, почтовый индекс 160023.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 Положение является учредительным документом Управления.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Управления является акимат Туркестанской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местных бюджета в соответствии с бюджетным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 культуры.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Управление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культуры на территории Туркестанской области, создание условий для изучения и развития языков, обеспечение одинаково уважительного отношения ко всем, без исключения, употребляемым в Республике Казахстан языкам;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в сфере охраны и использования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международному сотрудничеству в сфере охраны и использования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свободный доступ к культурным ценностям;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исторического, архитектурно-художественного облика объектов историко-культурного наследия при проведении археологических работ и научно-реставрационных работ на памятниках истории и культуры.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постановлением акимата Туркестанской области от 29.08.2025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Республики Казахстан, а также иных организаций документы, справочные и иные материалы, необходимые для осуществления возложенных на Управления задачи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акимат области по вопросам создания, реорганизации, ликвидации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проект областного бюджета и в пределах своей компетенции рассматривать предложения по проектированию и строительству клубов, библиотек, театров, кинотеатров, музеев и других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запрашивать и получать от государственных органов, иных организаций информацию, необходимую для выполнения своих функций, а также предоставлять информацию другим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прав, предусмотренных законодательными актами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всемерно развивает государственный язык в области, укрепляет его международный авторитет;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созданию всех необходимых организационных, материально-технических условий для свободного и бесплатного овладения государственным языком всеми гражданами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казахской диаспоре в сохранении и развитии родного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необходимых материалов и информации в пределах своей компетенции и в рамках законодательства в случае официального запроса от юридических и физических лиц по вопросам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и координация программы подготовки, переподготовки и повышения квалификации кадров, методического обеспечения их деятельности, конференции, семинары, другие формы обучения и обмена опытом;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обязанностей, предусмотренных законодательными актами Республика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в акимат области о создании, реорганизации, ликвидации государственных организаций культуры области в сфере театрального, циркового, музыкального искусства и киноискусства, культурно-досуговой деятельности и народного творчества, библиотечного и музейного дела в установленном законодательством Республики Казахстан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и координация деятельности государственных организаций культуры области по развитию театрального, циркового, музыкального и киноискусства, культурно-досуговой деятельности народного творчества, библиотечного и музейного дела, обеспечение деятельности учреждений области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реализация государственной политики в области кинематографии;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организация работы по созданию условий для доступности произведений кинематографии для населения на соответствующей административно-территориальной единице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проведения областных (региональных) смотров, фестивалей и конкурсов в различных сферах творческой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реализация государственной политики в сфере креативных индустрий;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акимат области по созданию региональных художественных советов и утверждении положения о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по учету, охране, консервации и реставрации, а также использованию культурных ценностей области, увековечению памяти видных деятелей культуры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акимат области по созданию экспертной комиссии по временному вывозу культурных ценностей и утверждении положения о 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деятельности организаций культуры, расположенных на территории области и предоставление в уполномоченный орган информации, а также статистических отчетов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проведения зрелищных культурно-массовых мероприятий на уровне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аттестации государственных организаций культуры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по сохранению историко-культурного наследия, содействие развитию исторических, национальных и культурных традиций и обычаев;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по выдаче свидетельства на право временного вывоза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в акимат области о присвоении одной из государственных библиотек области статуса "Центральная";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комплекса мероприятий, направленных на поиск и поддержку талантливой молодежи и перспективных творческих коллективов;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проведения социально значимых мероприятий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особого режима объектов национального культурного достояния;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акимат области по утверждению государственного творческого заказа на финансирование творческих кружков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выявления, учет, сохранение, изучение, использование и мониторинг состояния объектов историко-культурного наследия, за исключением объектов историко-культурного наследия,находящихся на территории города областного значения с особым статусом, в соответствии с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проведение научно-реставрационных работ на памятниках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предусмотрение мероприятий по организации учета, сохранения, изучения, научно-реставрационных работ на памятниках истории и культуры местного значения и археологических работ в планах экономического и социального развития соответствующих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по согласованию с уполномоченным органом при разработке и утверждении градостроительных проектов выполнение мероприятий по выявлению, изучению, сохранению памятников истории и культуры всех категорий, составление историко-архитектурных опорных планов и карт-схем соответствующей местности, за исключением выполнения мероприятий, составления историко-архитектурных опорных планов и карт-схем города областного значения с особым статусом, в соответствии с Законом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ведение работ по внесению в генеральные планы соответствующих населенных пунктов историко-архитектурных опорных планов, за исключением плана города областного значения с особым статусом, в соответствии с Законом Республики Казахста;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в акимат области по оформлению и выдаче охранных обязательств, контроль их выполнение собственниками и пользователями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в акимат области по созданию комиссии по охране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ведение работы по установлению новых сооружений монументального искусства;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ведение работы по установлению мемориальных досок;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предусмотрение мероприятий по организации учета, сохранения, изучения, научно-реставрационных работ на памятниках истории и культуры местного значения и археологических работ в планах экономического и социального развития соответствующих территорий, за исключением памятников истории и культуры местного значения, находящихся на территории города областного значения с особым статусом, в соответствии с Законом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внесение предложений в акимат области по согласованию с уполномоченным органом о признании объектов историко-культурного наследия памятниками истории и культуры местного значения и включения в Государственный список памятников истории и культуры местного значения на основании заключения историко-культурной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внесение предложений в акимат области о лишении памятника истории и культуры местного значения его статуса и исключения из Государственного списка памятников истории и культуры местного значения на основании заключения историко-культурной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за соблюдением законодательства Республики Казахстан о языках территориальными подразделениями центральных государственных органов и их ведомств, местными исполнительными органами области, района, города областного значения и аппаратами акима района в городе, аппаратами акима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комплекса мер областного значения, направленных на развитие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разъяснительную работу по недопущению дискриминации граждан по языковому принципу;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рассмотрение дел об административных правонарушениях за нарушение законодательства Республики Казахстан о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осуществляет прием и рассмотрение уведомлений о размещении вывески;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обеспечение деятельности областной ономастической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 интересах местного государственного управления иные полномочия, возлагаемые на местные исполнительные органы законодательством Республики Казазстан;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37-1) обеспечение соблюдения единых требований в области информационно-коммуникационных технологий и защиты информации, а также требований к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37-2) осуществление управление коммунальной собственностью в сфере культуры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законодательными актами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 постановлением акимата Туркестанской областиот 28.01.2026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первым руководителем, который несет персональную ответственность за выполнение возложенных на Управления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назначается на должность и освобождается в соответствии с Законами Республики Казахстан "О государственной службе" и "О местном государственном управлении и самоуправлении в Республике Казахстан".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несет персональную ответственность за выполнение возложенных на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заместителей, руководителей структурных подразделений и других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работников Управления, а также руководителей и заместителей руководителей учреждений, находящихся в ведении Управления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установления надбавок и премирования, а также дисциплинарной ответственности работников Управления, налагает на них дисциплинарные взыскания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применяет меры поощрения и налагает дисциплинарные взыскания на руководителей, заместителей руководителей коммунальных государственных учреждений и государственных коммунальных казенных предприятий, находящихся в ведении Управления,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пределах своей компетенции ведет противодействие коррупции 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ответственность за планирование, обоснование, реализацию и достижение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за финансово-хозяйственную деятельность и сохранность переданного Управления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функции, возложенные на него законодательством Республики Казахстан,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первым руководителем Управления в период его отсутствия осуществляется лицом, его замещающим,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определяет полномочия своих заместителей в соответствии с действующим законодательством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Управлением, относится к областной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и Законом Республики Казахстан "О государственном имуществе".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Управления и подведомственных организаций осуществляются в соответствии с гражданским законодательством Республики Казахстан".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"Областной центр культуры и народного творчества"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"Центр по охране, реставрации и использованию историко-культурного наследия"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"Многофункциональный комплекс Конгресс Холл"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"Туркестанский музыкально-драматический театр"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казенное предприятие "Жетысайский драматический театр имени К.Жандарбекова"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"Музыкально-драматический театр города Туркестан имени Райымбека Сейтметова"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"Областная филармония имени Шамши Калдаякова"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казенное предприятие "Туркестанский областной историко-краеведческий музей"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казенное предприятие "Областной музей спорта имени Кажымукана"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казенное предприятие "Кентауский городской музей"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казенное предприятие "Музей имени С.Кожанова"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казенное предприятие "Музей Толебийского района"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казенное предприятие "Музей города Арысь"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"Историко-краеведческий музей в Ордабасынском районе" управления культуры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государственное коммунальное казенное предприятие "Центр Ұлы Дала Елі" управления культуры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казенное предприятие "Казыгуртский районный музей"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казенное предприятие "Музей истории хлопководства Туркестанской области"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казенное предприятие "Архитектурно-художественный музей района Байдибек"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казенное предприятие "Духовность-музей Абу-Насыра аль-Фараби"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казенное предприятие "Музей изобразительного искусства"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"Онтустикфильм"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"Туркестанская областная универсальная научная библиотека "Фараб"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"Туркестанская областная детская библиотека имени Ы.Алтынсарина" управления культуры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"Тұлғалар музейі" управления культуры Туркестанской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постановления акимата Туркестанской области от 29.08.2025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