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38b9" w14:textId="b933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Туркестанской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3 января 2024 года № 1. Утратило силу постановлением акимата Туркестанской области от 17 февраля 2025 года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17.02.2025 № 32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4-4 Закона Республики Казахстан "О средствах массовой информации"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общественного развития Республики Казахстан от 19 мая 2021 года № 173 "Об утверждении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уровне" (зарегестрирован в Реестре государственной регистрации нормативных провавых актов за № 22807),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услуг, закупаемых для проведения государственной информационной политики в средствах массовой информации на территории Туркестанской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общественного развития Туркестанской области" в порядке, установленном законодательством порядке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офицального опубликования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официльного опубликования настоящего постановления обеспечить его размещение на интернет-ресурсе акимата Туркестанской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2024 года № 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услуг, закупаемых для проведения государственной информационной политики в средствах массовой информации на территории Туркестанской области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стоимости услуг, закупаемых для проведения государственной информационной политики в средствах массовой информации на территории Туркестанской области (далее -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4-4 Закона Республики Казахстан "О средствах массовой информации"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общественного развития Республики Казахстан от 19 мая 2021 года № 173 "Об утверждении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уровне" (зарегистрирован в Реестре государственной регистрации нормативных правовых актов за № 22807) и устанавливает алгоритм определения стоимости услуг, закупаемых для проведения государственной информационной политики в средствах массовой информации на территории Туркестанской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Стоимость услуг, закупаемых для проведения государственной информационной политики в средствах массовой информации на территории Туркестанской области (далее – услуга), определяется в зависимости от базовых цен на услуги, закупаемых для проведения государственной информационной политики в средствах массовой информации за счет средств местного бюджета для каждого отдельного вида услуги средств массовой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услуги в периодических печатных изданиях определяется по формуле: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газет по формуле Pn=Bn x V x Kq,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– стоимость услуги в газетах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Bn – базовая цена за один квадратный сантиметр услуги, размещаемой в газете;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газете, исчисляемой в квадратных сантиметрах;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газеты: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200 000 экземпляров – 1,3;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100 000 экземпляров – 1,15;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50 000 экземпляров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30 000 экземпляров – 0,9;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20 000 экземпляров – 0,8;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0,65;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журналов по формуле Pm=Bm x V x Kq,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 (price) – стоимость услуги в журналах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 – базовая цена за один квадратный сантиметр услуги, размещаемой в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журнале, исчисляемой в квадратных сантиметрах;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журнала: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15 000 экземпляров – 1,2;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1,1;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8 000 экземпляров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3 000 экземпляров – 0,8;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экземпляров – 0,7.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услуги в интернет-ресурсе определяется по формуле Pi=Bi x V x Kq, где: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(price) – стоимость услуги в интернет-ресурсе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базовая цена за один символ, секунду, минуту, штуку услуги, размещаемой в интернет-ресурсе;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интернет-ресурсе, исчисляемой в символах, секундах, минутах, штуках;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для учета среднемесячного количества посещений интернет-ресурса уникальными пользователями: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500 000 посетителей в месяц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1 000 000 посетителей в месяц – 1,1;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2 000 000 посетителей в месяц – 1,2;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5 000 000 посетителей в месяц – 1,3;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5 000 000 посетителей в месяц – 1,4.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услуги на телевидении определяется по формуле Ptv=Btv x V, где: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Ptv (price) – стоимость услуги на телевидении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Btv – базовая цена за одну секунду, минуту, серию услуги, размещаемой на телевидении;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телевидении, исчисляемой в секундах, минутах, сериях.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при формировании государственного информационного заказа не учитываются разделения по жанрам услуг на телевидении, то стоимость услуг на телевидении рассчитывается по базовой цене (Btv).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услуги на радиоканале определяется по формуле Pr=Br x V,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(price) – стоимость услуги на радиоканале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– базовая цена за одну секунду, минуту услуги, размещаемой на радиоканале;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радиоканале, исчисляемый в секундах, минутах.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стоимости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закупаемых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средствах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цены для каждого вида услуги, закупаемых для проведения государственной информационной политики в средствах массовой информации на территории Туркестанской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цена (тенге) на 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цена (тенге) на 2024 год и последую-щие годы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Республики Казахстан (Bn)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Туркестанской области (Bn)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городов и районов Туркестанской области (Bn)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(журнал), распространяемых на территории Туркестанской области (Bm)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в интернет-ресурсе, освещающие вопросы республиканского значания (Bi)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в интернет-ресурсе, освещающие вопросы регионального значения (Bi)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информационно-аналитических программ) на телевидении, включенных в перечень обязательных теле-, радиоканалов распространяемых на территории Республики Казахстан (Btv)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 (в том числе услуги размещения 10 000)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 (в том числе услуги размещения 10 000)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новостных сюжетов) на телевидении, включенных в перечень обязательных теле-, радиоканалов распространяемых на территории Республики Казахстан (Btv)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*60 812 (в том числе услуги размещения 10 000)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*60 812 (в том числе услуги размещения 10 000 )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развлекательных шоу, музыкальных, юмористических программ) на телевидении, включенных в перечень обязательных теле-, радиоканалов распространяемых на территории Республики Казахстан (Btv)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 (в том числе услуги размещения 10 000)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 (в том числе услуги размещения 10 000)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реалити шоу) на телевидении, включенных в перечень обязательных теле-, радиоканалов распространяемых на территории Республики Казахстан (Btv)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 (в том числе услуги размещения 10 000)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 (в том числе услуги размещения 10 000)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телевизионных программ) на телевидении, включенных в перечень обязательных теле-, радиоканалов распространяемых на территории Республики Казахстан (Btv)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*60 812 (в том числе услуги размещения 10 000)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*60 812 (в том числе услуги размещения 10 000 )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ток шоу) на телевидении, включенных в перечень обязательных теле-, радиоканалов распространяемых на территории Республики Казахстан (Btv)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46 250 (в том числе услуги размещения 10 000)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46 250 (в том числе услуги размещения 10 000)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документальных фильмов) на телевидении, включенных в перечень обязательных теле-, радиоканалов распространяемых на территории Республики Казахстан (Btv)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видеороликов) на телевидении, включенных в перечень обязательных теле-, радиоканалов распространяемых на территории Республики Казахстан (Btv)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информационно-аналитических программ) на телевидении, включенных в перечень теле-, радиоканалов свободного доступа, распространяемых национальным оператором телерадиовещания на территории Туркестанской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46 267 (в том числе услуги размещения 22 264)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47 467 (в том числе услуги размещения 22 833)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новостных сюжетов) на телевидении, включенных в перечень теле-, радиоканалов свободного доступа, распространяемых национальным оператором телерадиовещания на территории Туркестанской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образовательных программ) на телевидении, включенных в перечень теле-, радиоканалов свободного доступа, распространяемых национальным оператором телерадиовещания на территории Туркестанской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 (в том числе услуги размещения 13 433 )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29 467 (в том числе услуги размещения 13 833 )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познавательных программ) на телевидении, включенных в перечень теле-, радиоканалов свободного доступа, распространяемых национальным оператором телерадиовещания на территории Туркестанской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 (в том числе услуги размещения 15 433)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33 467 (в том числе услуги размещения 15 833)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телевизионных программ) на телевидении, включенных в перечень теле-, радиоканалов свободного доступа, распространяемых национальным оператором телерадиовещания на территории Туркестанской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*42 933 (в том числе услуги размещения 20 600 )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44 133 (в том числе услуги размещения 21 167)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ток шоу) на телевидении, включенных в перечень теле-, радиоканалов свободного доступа, распространяемых национальным оператором телерадиовещания на территории Туркестанской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 (в том числе услуги размещения 30 500 )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63 500 (в том числе услуги размещения 31 500 )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реалити шоу) на телевидении, включенных в перечень теле-, радиоканалов свободного доступа, распространяемых национальным оператором телерадиовещания на территории Туркестанской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документальных фильмов) на телевидении, включенных в перечень теле-, радиоканалов свободного доступа, распространяемых национальным оператором телерадиовещания на территории Туркестанской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анимационных фильмов) на телевидении, включенных в перечень теле-, радиоканалов свободного доступа, распространяемых национальным оператором телерадиовещания на территории Туркестанской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226 000 (в том числе услуги размещения 113 000)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232 000 (в том числе услуги размещения 116 000)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видеороликов) на телевидении, включенных в перечень теле-, радиоканалов свободного доступа, распространяемых национальным оператором телерадиовещания на территории Туркестанской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 (в том числе услуги размещения 1800)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 (в том числе услуги размещения 1850)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односезонной сериальной продукции) на телевидении, включенных в перечень теле-, радиоканалов свободного доступа, распространяемых национальным оператором телерадиовещания на территории Туркестанской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информационно-аналитических программ, новостных сюжетов) на телевидении, включенных в перечень теле-, радиоканалов свободного доступа, распространяемых национальным оператором телерадиовещания на территории городов и районов Туркестанской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сопровождения сурдопереводом транслирования новостных телепередач (Btv)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программ) на радиоканале, распространяемых на территории Туркестанской области (Br)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аудиороликов) на радиоканале, распространяемых на территории Туркестанской области (Br)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если при формировании государственного информационного заказа не учитываются разделения по жанрам телевизионных программ, то стоимость производства и размещения телевизионных программ будет базовой (Btv).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