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379e" w14:textId="6cf37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профессиональных стандартов в сфере торговой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торговли и интеграции Республики Казахстан от 14 мая 2024 года № 210-НҚ. Утратил силу приказом Министра торговли и интеграции Республики Казахстан от 19 февраля 2026 года № 107-НҚ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торговли и интеграции РК от 19.02.2026 </w:t>
      </w:r>
      <w:r>
        <w:rPr>
          <w:rFonts w:ascii="Times New Roman"/>
          <w:b w:val="false"/>
          <w:i w:val="false"/>
          <w:color w:val="ff0000"/>
          <w:sz w:val="28"/>
        </w:rPr>
        <w:t>№ 107-НҚ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5 рабочих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"Оптовая торговля широким ассортиментом товаров без какой-либо конкретизации в торговых объектах с торговой площадью более 2000 кв.м (2000 кв.м и выше), включая оптово-продовольственные распределительные центры",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"Розничная торговля автомобилями и легкими автотранспортными средствами в торговых объектах с торговой площадью более 2000 кв.м (2000 кв.м и выше)",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"Прочая розничная торговля в неспециализированных магазинах, являющихся торговыми объектами, с торговой площадью менее 2000 кв.м",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торговли Министерства торговли и интеграции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подписания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5 рабочих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торговли и интеграции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2024 года № 210-НҚ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"Оптовая торговля широким ассортиментом товаров без какой-либо конкретизации в торговых объектах с торговой площадью более 2000 кв.м (2000 кв.м и выше), включая оптово-продовольственные распределительные центры"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разработан профессиональный стандарт "Оптовая торговля широким ассортиментом товаров без какой-либо конкретизации в торговых объектах с торговой площадью более 2000 кв.м (2000 кв.м и выше), включая оптово-продовольственные распределительные центры", который предназначен для определения требований к уровню квалификации, компетентности, к содержанию, качеству и условиям труда работников и применяется в области торговой деятельности.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Оптовая торговля – предпринимательская деятельность по реализации товаров, предназначенных для последующей продажи или иных целей, не связанных с личным, семейным, домашним и иным подобным использованием.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Розничная торговля – предпринимательская деятельность по продаже покупателю товаров, предназначенных для личного, семейного, домашнего или иного использования, не связанного с предпринимательской деятельностью.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Товар – любой, не изъятый из оборота продукт труда, предназначенный для продажи или обмена.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 должностей руководителей, специалистов и других служащих, разработанный и утвержденный в соответствии с подпунктом 16-2) статьи 16 Трудового кодекса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МСКО – международная стандартная классификация образования.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ЕТКС – единый тарифно – квалификационный справочник.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ОРК – отраслевая рамка квалификаций.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BBD (Best Before Day) - "первым истекает рекомендуемый срок - первым выходит".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FEFO (first¬ended, first¬out) - "первым заканчивается - первым выходит".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FIFO (first¬in, first¬out) - "первым входит - первым выходит".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FPFO (First Product First Out) - "первый произведен - первый выходит".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LEFO (last¬ended, first¬out) - "последним заканчивается - первым выходит".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LIFO (last¬in, first¬out) - "последним входит - первым выходит".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RACE - формула, описывающая методологию и механизм организации PR-кампании: R – research – исследование, анализ и постановка задачи; A – action – действие, разработка программы и сметы; C – communication - общение, осуществление программы информационно-коммуникативными средствами; E – evaluation - оценка, определение результатов и внесение корректив в программу.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Профессионального стандарта: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широким ассортиментом товаров без какой-либо конкретизации в торговых объектах с торговой площадью более 2000 кв. м (2000 кв. м и выше), включая оптово-продовольственные распределительные центры.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Профессионального стандарта: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G46903008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 секции, раздела, группы, класса и подкласса согласно ОКЭД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– Оптовая и розничная торговля; ремонт автомобилей и мотоциклов;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– оптовая торговля, за исключением автомобилей и мотоциклов;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46.9 – Неспециализированная оптовая торговля;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46.90 – Неспециализированная оптовая торговля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46.90.3 – Оптовая торговля широким ассортиментом товаров без какой-либо конкретизации в торговых объектах с торговой площадью более 2000 кв.м (2000 кв. м и выше), включая оптово-продовольственные распределительные центры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Профессионального стандарта: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широким ассортиментом товаров представляет собой осуществление коммерческого посредничества между производством товаров и розничной торговлей, выявляя резервы развития товарооборота, улучшение обслуживания покупателей и совершение товародвижения.</w:t>
            </w:r>
          </w:p>
        </w:tc>
      </w:tr>
    </w:tbl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карточек профессий: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Кладовщик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уровень ОРК.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Товаровед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4-й уровень ОРК.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складом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5-й уровень ОРК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по рекламе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6-й уровень ОРК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торговым операциям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й уровень ОРК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Идент-агент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5-й уровень ОРК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Промоутер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5-й уровень ОРК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по продажам и изучению потребителей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й уровень ОРК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(торгово-коммерческий)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й уровень ОРК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по закупкам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й уровень ОРК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Закупщик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й уровень ОРК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организации закупок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й уровень ОРК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процедурам закупок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й уровень ОРК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техническим закупкам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5-й уровень ОРК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по снабжению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5-й уровень ОРК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по снабжению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й уровень ОРК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предпродажам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й уровень ОРК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Кладовщик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9629-9-004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Кладовщик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КС, типовых квалификационных характеристик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 среднего образования, но не ниже основного среднего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4321-0-014 Служащий склада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4321-0-017 Учетчик по складу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складируемых товарно-материальных ценностей, соблюдение режимов хранения, ведение учета складских операций.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перемещений, укладки, размещение на местах 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Взвешивание, учет, сортировка, маркировка, упаковка и распаковка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 инвентаризации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Поддерживать в технически исправном состоянии расходные материалы, инструменты, оборудование и места 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перемещений, укладки, размещение на местах хранения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Укладка и размещение товаров на стеллажах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Рассчитывать площадь хранения.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рациональные способы укладки, обеспечивать сохранность товаров, исключать потери, создавать удобства для их правильной и быстрой отборки, способствовать более эффективному использованию складской площади.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справочную картотеку по хранению каждого вида товара.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схемы размещения и системы адресного хранения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схемы размещения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требования к укладке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Выделять зоны краткосрочного и длительного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Соблюдать правила совместного хранения товарно-материальных ценностей.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оформления товаросопроводительной документации.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выполнения погрузочно-разгрузочных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эксплуатации транспортных средств и складского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приемки и отпуска ТМЦ.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и правила укладки товаров (стеллажная, штабельная, навалом, в подвешенном виде и прочее) в зависимости от формы, веса, упаковки, физических свойств и количества.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стеллажной укладки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укладки товаров в штабеля.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Свойства товара, его упаковки и массы.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Методы размещения и хранения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Правила составления схем размещения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Требования, применяемые к укладке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Принципы укладки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Правила совместного хранения товарно-материальных ценностей.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Типы стеллажей (полочный, клеточный, ячеистый, консольный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Способы укладки товаров при адресном хранении.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Основы организации погрузочно-разгрузочных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пересчет запасов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Обеспечивать условия хранения материальных ценностей на складе.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Вносить данные в программу складского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требования санитарных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Различать технологические потери, потери от брака, потери ТМЗ при хранении и транспортировке, которые вызваны нарушением требований и стандартов, технических и технологических условий, правил технической эксплуатации оборудования и повреждением тары, от естественной убыли.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перевозки, складирования и схемы размещения товарно-материальных ценностей.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Нормы естественной убыли и недопустимых товарных потерь, их виды.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Условия и режимы хранения материальных ценностей.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ведения учета товаров на складе.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 доставки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составления актов (вследствие боя, порчи, лома).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оценки запасов.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Виды и порядок заверения товаросопроводительных документов в РК, а также при импорте и экспорте.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Правила и порядок хранения и складирования товарно-материальных ценностей, положения и инструкции по их учету.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3: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Осмотр складских запасов на предмет износа или дефектов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Оформлять необходимые документы при обнаружении дефектов, составлять дефектные ведомости и акты на списание испортившегося товара.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противопожарную безопасность.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качество хранения материальных ценностей.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Отбраковывать продукцию.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Виды и классификация износа основных средств, способы его определения.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выявления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Виды, размеры марки, сортность и другие качественные характеристики товарно-материальных ценностей и нормы их расхода.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предотвращения порчи товарно-материальных запасов.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уничтожения испорченных товаров, оформления актов.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Взвешивание, учет, сортировка, маркировка, упаковка и распаковка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Взвешивание, учет количества товара, маркировка, штамповка, ввод данных в учетную систему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Оформлять складские и финансовые документы учета продукции.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учет товарно-материальных ценностей, с помощью средств вычислительной техники и программного обеспечения.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Формировать документы с результатами взвешивания, промежуточные накладные, перевесов и прочие.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 учета FEFO, FIFO, LIFO, BBD, FPFO и схемы учета товаров.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эксплуатации средств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Классификация устройств, порядок и технология взвешивания,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и правила маркировки, основные методы штамповки.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Условия приема, хранения и отпуска складируемых товарно-материальных ценностей.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Сортировка, упаковка товаров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Упаковывать и распаковывать товары, грузы.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Сортировать товары.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Консолидировать и расконсолидировать товары согласно норм и утвержденных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Перемещать материальные ценности к местам хранения вручную или при помощи штабелеров и других механизмов с раскладкой (сортировкой) их по видам, качеству, назначению и другим признакам.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Комплектовать партии товарно-материальных запасов по заявкам потребителей.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Виды, средства способы сортировки, упаковки, категорий браков ТМЦ.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Виды, размеры, марки, сортность и другие качественные характеристики товарно-материальных ценностей и нормы их расхода.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Способы хранения товаров и материальных ценностей и способы их складирования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инвентаризации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утвержденных норм подготовки, проведения и завершения инвентаризации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Пользоваться утвержденными инструкциями подготовки, проведения и завершения инвентаризации.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артикул, количество и серийный номер и в случае необходимости иметь четкий алгоритм их определения.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Виды инвентаризации (полная, выборочная, циклическая).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приема, хранения и выдачи товарно-материальных ценностей.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потерь ТМЦ.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Процедуры и правила проведения инвентаризации.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фактического наличия и количества ТМЦ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инвентаризацию товарно-материальных ценностей.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ревизии товарно-материальных ценностей.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перерасчҰт и взвешивание ТМЦ.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Оформлять документацию и вести отчетность в соответствии с существующими стандартами, инструкциями и нормативной документацией.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Порядок проведения инвентаризации и ревизии.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Инструкции по проведению ревизии ТМЦ.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Номенклатура ТМЦ и их размещение.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Поддерживать в технически исправном состоянии расходные материалы, инструменты, оборудование и места хранения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техники безопасности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инструкции по технике безопасности.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ревизию зоны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Рассчитывать проходы между стеллажами.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Обеспечивать место для проезда автопогрузчиков.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внутреннего трудового распорядка.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за состоянием расходных материалов, инструментов, оборудованием и местом хранения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Проверять состояние путей транспортирования грузов и устройств для проходов, проездов, мест производства погрузочно-разгрузочных и складских работ.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рабочее место на соответствие требованиям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наличие и исправность необходимых для безопасной работы ограждений, эстакад, отбойного бруса, охранного борта, тормозных колодок, роликовых ломов и других приспособлений для подъема и перемещения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Проверять визуально целостность тары и отсутствия проливов хранящихся в ней жидкостей, исправность стремянок и приставных лестниц, сроки их испытаний, устойчивость штабелей товаров.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Способы хранения инвентаря, технических средств, инструментов, агрегатов.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Нормативы, стандарты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Исполнительность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Коммуникабельность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Внимательность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Аккуратность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Дисциплинированность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4321-0-014 Служащий склада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Карточка профессии: Товаровед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4321-0-015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Товаровед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553. "Об утверждении Квалификационного справочника должностей руководителей, специалистов и других служащих".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Министерстве юстиции Республики Казахстан 31 декабря 2020 года № 22003.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максимальных продаж путем качественного учета, поддержания и предложения всего заявленного ассортимента и контроля качества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функции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визуального входного контроля товарно-материальных ценностей.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весового контроля товарно- материальных запасов в организации оптовой торговли.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Обеспечение идентификации и прослеживание ТМЦ при транспортировке и хранении.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Обеспечение ответственного хранения ТМЦ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Подготовка ТМЦ к хранению и выдаче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Проведение работ с несоответствующей продукцией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визуального входного контроля товарно-материальных ценностей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количества, качества и комплектации ТМЦ при приемке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Принимать ТМЦ по наименованию, массе, количеству и в соответствии с сопроводительной документацией.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Выявлять, устранять и предотвращать причины нарушений технологических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Регистрировать накладные в приходном журнале и специализированном программном обеспечении.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Порядок действий и правила оформления документации при обнаружении несоответствующей продукции.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приемки продукции по количеству, качеству и стоимости.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расхождений по количеству, качеству и комплектации при приемке ТМЦ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акты о приемке активов, с указанием количества осмотренных товаров и характер выявленных дефектов (при наличии).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Своевременно изолировать несоответствующую продукцию.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акты на возврат товара поставщику, если он оказался ненадлежащего вида.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претензии, заключения поставщику при поступлении некачественного товара.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упаковки и маркировки несоответствующей продукции.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Формы учетных документов и порядок составления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Стандарты и технические условия на товары, основные их свойства и характеристики в точке оптовой торговли широким ассортиментом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контроля качества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составления претензий и заключений для поставщика в случае поставки некачественного товара или других нарушений договора.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2: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весового контроля товарно- материальных запасов в организации оптовой торговли.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соответствия заявленного веса фактическому весу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Принимать и отпускать ТМЦ по наименованию, массе, количеству и в соответствии с сопроводительной документацией.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Оформлять документацию в соответствии с существующими стандартами, инструкциями и нормативной документацией точке оптовой торговли широким ассортиментом товаров.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взвешивания грузов, продукции, ТМЦ.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оформления товаросопроводительной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учета товарно-материальных ценностей.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исправности весового оборудования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Выявлять неисправность весового оборудования.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Применять нормативную и методическую документацию, необходимую в точке оптовой торговле широким ассортиментом товаров.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Виды, назначение и порядок применения весового оборудования.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действий и правила оформления документации при обнаружении несоответствующей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идентификации и прослеживание ТМЦ при транспортировке и хранении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 ТМЦ в соответствии с требованиями нормативной документации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Использовать инструменты и транспортно-складское оборудование.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Комплектовать и переукомплектовывать продукцию в соответствии с утвержденными логистическими требованиями.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комплектации, упаковки и маркировки ТМЦ и тары.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упаковки, маркировки, хранения и утилизации несоответствующей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сопроводительной документации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прием и отпуск ТМЦ по наименованию, массе, количеству, ассортименту и качеству в соответствии с данными сопроводительной документации.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Оформлять товарно-транспортную накладную, акты замера и взвешивания.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Условия поставки, хранения и транспортировки товаров.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заполнения товарно-транспортных накладных.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оформления актов замера и актов взвешивания.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Понятие синтетического и аналитического методов учета.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ответственного хранения ТМЦ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хранение, отпуск, размещение и транспортировка ТМЦ в соответствии с требованиями нормативной документации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Вести учет складских операций.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инструменты и транспортно-складское оборудование.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сохранность продукции при транспортировке, хранении и выполнении погрузочно-разгрузочных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прием, хранение и отпуск ТМЦ и их размещение с учетом наиболее рационального использования складских помещений.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перевозки, складирования, схемы размещения ТМЦ.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выполнения погрузочно-разгрузочных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приема, хранения и выдачи ТМЦ.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Контроль целостности и сохранности ТМЦ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учет ТМЦ.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участие в инвентаризации.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причины образования излишних сверхнормативных материальных ресурсов и неликвидов, принимать меры по их реализации.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учета складских операций, документация на складируемые ТМЦ.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приема, хранения и выдачи ТМЦ.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режимов и условий хранения ТМЦ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режимы и условия хранения товарно-материальных запасов.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Контролировать соблюдение правил хранения товарно-материальных ценностей на складах.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Стандарты и технические условия на хранение ТМЦ в точке оптовой торговле широким ассортиментом товаров.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Методы размещения и хранения товаров.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4: 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корректирующих действий при выявлении нарушений в процессе проведения складских операций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правила и режимы хранения в соответствии с нормативной документацией.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Комплектовать и переупаковывать продукцию в соответствии с логистическими требованиями.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упаковки, маркировки ТМЦ и тары.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хранения и обращения с опасными и вредными веществами.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Режимы и условия хранения ТМЦ.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ТМЦ к хранению и выдаче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Документальное оформление процесса хранения и выдачи ТМЦ в соответствии с требованиями нормативной документации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Оформлять документацию и вести отчетно в соответствии со стандартами, инструкциями и нормативной документацией, применительно к организации оптовой торговли широким ассортиментом товаров.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транспортировку и хранение сырья, материалов, топлива, оборудования и готовых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Вести оперативный учет поступления и реализации товарно-материальных ценностей.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упаковки, маркировки ТМЦ и тары.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приема, хранения и выдачи ТМЦ.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составления актов о приеме-передаче товаров на хранение.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ТМЦ с учетом соблюдения требований по обеспечению их сохранности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Комплектовать и переупаковывать продукцию в соответствии с логистическими требованиями.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Применять правила перемещения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и порядок действий при переупаковке и комплектации ТМЦ.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выполнения погрузочно-разгрузочных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упаковки, маркировки, хранения и утилизации несоответствующей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Номенклатура ТМЦ и их размещение.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6: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с несоответствующей продукцией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Идентификация, регистрация и изоляция несоответствующей продукции в соответствии с требованиями нормативной документации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Контролировать выполнение договорных обязательств по поступлению и реализации.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данные для составления претензий на поставки некачественных товарно-материальных ценностей.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Отвечать на претензии заказчиков.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оформления документации на несоответствующую продукцию.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упаковки, маркировки, хранения и утилизации несоответствующей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Выявление, устранение и предотвращение причин возникновения несоответствующей продукции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Участвовать в разработке и внедрять стандарты организации по материально-техническому обеспечению, сбыту, контролю качества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Порядок действий при обнаружении несоответствующей продукции.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Причины возникновения дефектов в процессе приемки, переупаковки и перемещения ТМЦ, способы их предупреждения и устранения.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Исполнительность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Коммуникабельность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Внимательность,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Аккуратность,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Дисциплинированность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Стрессоустойчивость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Порядочность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3349-0-004 Администратор зала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Заведующий складом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4000-0-004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складом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труда и социальной защиты населения Республики Казахстан от 30 декабря 2020 года № 553. "Об утверждении Квалификационного справочника должностей руководителей, специалистов и других служащих". 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Министерстве юстиции Республики Казахстан 31 декабря 2020 года № 22003.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 организация процессов товародвижения при формировании ассортимента и оценки соответствия качества и безопасности товаров.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функции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Списание ТМЦ.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работ по инвентаризации ТМЦ.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Составление оперативной и статистической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Расчет запасов для определения остатков товарно-материальных ценностей.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Контроль выполнения погрузочно- разгрузочных работ, приема и отпуска товарно-материальных ценностей.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Списание ТМЦ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состояния ТМЦ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Обеспечивать сохранность ТМЦ.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складирование товарно-материальных ценностей.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сохранность имеющихся на складе материальных ценностей.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Контролировать качество и состояние товарно- материальных ценностей.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Способы обнаружения и доработки несоответствующей продукции.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действий при обнаружении несоответствующей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ТМЦ, подлежащих списанию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Выявлять товарно-материальные ценности, подлежащие списанию.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Своевременно изолировать несоответствующую продукцию.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упаковки, маркировки, хранения и утилизации несоответствующей продукции.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Причины возникновения дефектов в процессе приемки, переупаковки, перемещения товарно-материальных ценностей, способы их предупреждения и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способы выявления и списания товарно-материальных ценностей.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изъятия ТМЦ.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Документальное оформление процесса списания ТМЦ в соответствии с требованиями нормативной документации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Заполнять формы первичных учетных документов согласно нормативным требованиям РК в электронном и в бумажном виде.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Разбраковывать несоответствующую продукцию.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Нормативно-правовые акты РК, регламентирующие формы первичных учетных документов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приема, хранения и выдачи товарно-материальных запасов.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оформления документации на несоответствующую продукцию.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и нюансы составления документа на списание.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Классификация поступления материалов в точку оптовой торговли.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и правила списания товарно-материальных запасов.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составления актов на списание и утилизацию.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Этапы процесса списания ТМЦ.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инвентаризации ТМЦ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фактического наличия и состояния ТМЦ в соответствии с требованиями нормативной документации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ревизии ТМЦ.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инвентаризацию ТМЦ.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Оформлять инвентаризационные акты и описи, сличительные ведомости.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Инструкции по проведению инвентаризации и ревизии ТМЦ.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Нормы естественной убыли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ведения бухгалтерского учета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и сроки приема товаров и их документальное оформление.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соблюдения правил и условий хранения ТМЦ в соответствии с требованиями нормативной документации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Использовать в работе программное обеспечение налоговой отчетности и бухгалтерского учета.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учет складских операций, установленной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выполнение правил безопасности и охраны труда, производственной санитарии и требований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требования охраны труда, пожарной, промышленной и экологической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Инструкция по пожарной безопасности.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Инструкции по промышленной и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Стандарты и технические условия на хранение товарно-материальных ценностей.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Виды, размеры, марки, сортность и другие качественные характеристики товарно-материальных ценностей и нормы их расхода.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Технические условия и стандарты по хранению товарно-материальных ценностей.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3: 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оперативной и статистической отчетности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анализ данных для формирования отчетной документации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дополнительное программное обеспечение для работы со штрих-кодами.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Вести учет складских операций, применяя вычислительную технику и специализированное программное обеспечение.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Статистические методы и математические модели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Маркетинговый анализ на основе первичных и вторичных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оформление отчетной документации в соответствии с требованиями нормативной документации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отчеты о товарообороте на основании первичной учетной документации.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отчет о продаже и запасах товаров в оптовой торговле.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Принципы и инструменты системы менеджмента качества.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Общие требования и порядок составления форм статистической отчетности, требования оформления отчетной документации, применяемые в точке оптовой торговле широким ассортиментом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представления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Формы статистической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 запасов для определения остатков товарно-материальных ценностей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фактического наличия, количества и качества товарно-материальных ценностей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ревизии товарно-материальных ценностей.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пересчет и взвешивание товарно-материальных ценностей.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Проверять состояние складского хозяйства и обеспечивать условия сохранности товаров в точке оптовой торговли широким ассортиментом товаров.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Правила, порядок и процедуры проведения ревизий в точке оптовой торговли широким ассортиментом товаров.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синтетического и аналитического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Инструкции по проведению ревизии товарно-материальных ценностей.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поступления, перемещения и выбытия товарно-материальных ценностей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Управлять ассортиментом товара, запасами и потоками.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документы на поставку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учет товарно-материальных ценностей.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акты перемещения, выбытия и списания согласно нормативным требованиям РК.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 определения себестоимости товаров.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 способы списания и выбытия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и процедура составления актов перемещения, выбытия и списания.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оптимального размера запасов товарно-материальных ценностей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Формировать и рассчитывать товарное обеспечение и закупки товаров на оптовых предприятиях.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состояние запасов товарно-материальных ценностей, оценивать их динамику, устанавливать тенденции изменения товарных запасов.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Рассчитывать нормативы остатков продукции, используя данные бухгалтерской отчетности об остатках, нормы времени на хранение и проведение складских операций, нормы времени на предпродажную подготовку, общий объҰм реализации готовой продукции за плановый период.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Порядок проведения внутритарного пересчета.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 порядок хранения и складирования товарно-материальных ценностей.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Формулы расчетов объема поступления продукции на склад за плановый период.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Формулы расчетов норматива времени, в течении которого товар находится на складе с момента поступления до момента отгрузки.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 расчета норматива запасов товарной продукции в натуральных единицах и денежном выражении.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Методика анализа и расчета товарных запасов, расчет товарного обеспечения, норматив товарного запаса.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 формирование ассортимента товаров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планы и графики поставок товарно-материальных ценностей.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Заказывать и отслеживать поставки товарно- материальных ценностей.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соблюдение сроков и выполнения условий поставок.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основные показатели ассортимента (широта, глубина, насыщенность, гармония).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Определять структуру группового ассортимента, внутригруппового ассортимента.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Модели управления запасами (EOQ).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Формулы расчета страхового запаса, порогового уровня запаса, максимально желательного запаса.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формирования запасов.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принципы товародвижения.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учета товарно-материальных запасов.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Показатели ассортимента, причины сокращения, расширения ассортимента, увеличение или уменьшение длины товарных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Жизненные циклы производства и реализации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Этапы процесса формирования ассортимента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Принципы и факторы формирования ассортимента товаров.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выполнения погрузочно- разгрузочных работ, приема и отпуска товарно-материальных ценностей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контроль выполнения складских операций в соответствии с требованиями нормативной документации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рациональность использования складских помещений.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Оценивать показатели эффективности работы склада в точке оптовой торговли широким ассортиментом товаров.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перемещения, складирования, погрузки и разгрузки, приемки и отпуска товаров со склада, приема и передачи заказа по информационным каналам, страхование груза и схемы размещения товарно-материальных ценностей в точке оптовой торговле широким ассортиментов товаров.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оформления товарно-сопроводительной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транспортировки скоропортящихся и опасных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организации и технология складского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Принципы организации складского технологического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Формулы расчета оборачиваемости складских запасов, складского грузооборота.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Способы размещения товаров на скаладах.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исправности транспортных средств, грузоподъемных механизмов и оборудования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видимые дефекты и дефекты деталей.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инструменты и оборудование для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Планировать расстановку транспортных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Планировать, организовывать и отслеживать использование технологического оборудования и грузоподъҰмных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Определять вид и пригодность грузозахватных приспособлений.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Назначение, классификация подъҰмно-транспортного оборудования, требования к нему.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 нормативы по проведению погрузочно-разгрузочных работ, перемещению и укладке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эксплуатации подъемно-транспортного оборудования и организация безопасных условий труда при погрузочно-разгрузочных работах.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эксплуатации электропогрузчиков и электроштабелеров.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Оборудование для фасовки и упаковки, его классификация.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взвешивания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Честность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Отзывчивость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Бесконфликтность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Обязательность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4321-0-015 Товаровед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3349-0-004 Администратор зала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Специалист по рекламе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2431-2-004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рекламе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Бакалавр, практический опыт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2431-3-003 Бренд менеджер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1231-0-002 Заведующий отделом (по маркетингу и сбыту продукции)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1232-0-001 Заведующий отделом (рекламно-информационным)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Продвижение продукции с помощью рекламы в точке оптовой торговли широким ассортиментом товаров.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функции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рекламной деятельности компании.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Определение стратегии и тактики сбыта.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рекламной деятельности компании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ресурсов и средств для реализации намеченных PR-программ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и контролировать бюджет, необходимый для реализации PR- деятельности компании.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цели и этапы проведения пресс-конференций, презентаций, круглых столов, семинаров и т.п.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концепции, разрабатывать планы и сметы PR- кампаний.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Анализировать эффективность PR-кампаний по различным параметрам (состояние эффективности компании, изменение представлений управленческих и других структур о фирме, изучение динамики обращений на фирму или заказов ей, изучение изменений в общественном мнении относительно субъекта PR-кампании, опросы партнеров, заказчиков, потребителей, исследования социально-психологического климата и других показателей внутри фирмы и т.п.)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 определения платежеспособного спроса.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разработки перспективных и текущих планов рекламы и сбыта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Классификация PR- кампаний.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Процесс (этапы) подготовки PR- кампании (RACE).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в разработке рекламной политики компании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деловой корреспонденцией.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PR- стратегии.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презентационный материал.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креативные концепции рекламных и PR-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бюджет PR- кампании.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Анализировать эффективность проведенных PR- кампаний.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Принципы PR- кампании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Передовые технологии и приемы проведения рекламных кампаний.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Организацию рекламного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и методы работы с дилерами, средствами массовой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Процесс подготовки PR- кампании (например, формула RACE).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Формы и методы взаимодействия с общественностью, организациями, средствами массовой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Информирование общественности о политике, деятельности, продукции и кадрах с целью достижения максимального знания и понимания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эксклюзивные концепции представления предприятий (его продукции) общественности.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Писать пресс-релизы, статьи, рекламные тексты.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пресс-конференции, встречи с общественностью, выступления в средствах массовой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Изучать рынки сбыта и спрос покупателей.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PR- стратегии конкурентов, выявлять их сильные и слабые стороны.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Анализировать состояние и прогнозировать изменение информационного рынка и сферы общественных коммуникаций.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Этика делового общения.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изучения рыночной конъюнктуры и разработки прогнозов потребностей.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рассмотрения претензий в соответствии с Законом "О защите прав потребителей".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Сроки удовлетворения претензий в случае передачи потребителю товара ненадлежащего качества в соответствии с Законом "О защите прав потребителей".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устранения замечаний и нарушений, выявленных по обращениям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Перечень документов, необходимый для рассмотрения претензий по качеству.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планирования и организации рекламных и информационных кампаний.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составления и заключения договоров (контрактов) об информационном обеспечении программ и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представления информации, являющейся государственной, служебной и коммерческой тайной, порядок ее защиты и использования.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Принципы клиентского пиар, внутрикорпоративного пиар, кризисного пиар, иных видов пиар.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Методы работы со средствами массовой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стратегии и тактики сбыта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эффективности использования каналов сбыта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Оформлять документы, необходимые для предъявления покупателям за нарушение сроков принятия продукции и ее оплаты.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приоритетные группы клиентов для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сегментации рынка.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Формировать базу потенциальных и действующих клиентов.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Формы и методы реализации продукции.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сегментации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и методы формирования клиентской базы.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эффективной сбытовой политики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Организовывать и координировать деятельность по сбыту в соответствии с заказами и заключенными договорами.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Формировать план продаж с учетом сбытовой стратегии организации и конъюнктуры рынка.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Формы и порядок заключения договоров.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учета и порядок составления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финансового, налогового и правового законодательства РК.4. Основы и принципы PR-менеджмента и рекламы.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сбора и обработки информации с применением современных технических средств связи и компьютерных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маркетинговых мероприятий по эффективным сопровождениям товарных потоков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Организовывать проведение маркетинговых исследований по изучению потребительского рынка и перспектив его развития, формированию и расширению хозяйственных связей с потребителями.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спрос покупателей, степень удовлетворения потребностей.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пресс-конференции, брифинги, медиа-киты, бэкграунды, интервью руководителей организации в средствах массовой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конкурентное окружение с использованием типовых инструментов маркетингового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Писать статьи, отзывы, пресс-релизы, рекламные материалы.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Типовые инструменты маркетингового анализа.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задачи прогноза развития рынка.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Модели прогнозирования рынка.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Принципы, методы, технологии и инструменты оценки стратегий, конкурентных преимуществ конкурентов.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и порядок разработки прогнозов, перспективных и текущих планов реализации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Алгоритмы потока, сбора и систематизации информации с использованием технических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4: 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сервиса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Обеспечивать поставку продукции потребителям в установленные сроки и в полном объҰме.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претензии от покупателей по несоответствию качества и комплектности поставляемой продукции, нарушению сроков поставки.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Принимать меры по замене, возвращенной покупателями продукции, ее реализации или переделки.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Использовать современные маркетинговые технологии привлечения и удержания клиентов.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Технологии повторных продаж.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формирования клиентской базы.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 РК "О защите прав потребителей".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Принципы и теории ценообразования и дифференцированного маркетинга.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Честность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Уверенность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Отзывчивость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3339-2-003 Рекламный агент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Консультант по торговым операциям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3311-4-006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торговым операциям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 среднего образования, но не ниже основного среднего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5232-0-001 Демонстратор товара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5210-2-001 Консультант- продавец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розничных продаж через привлечение внимания конечных покупателей к определенным маркам или группам товаров в местах продаж за счет соблюдения определенных правил и стандартов выкладки.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продукцией объекта розничной торговли.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Мониторинг полного ассортимента (запасов) продукции на складе с установленным страховым запасом.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Обеспечение полного ассортимента продукции в торговом зале.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Оформление места продажи, установка специального торгового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Участие в инвентаризации.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продукцией объект розничной торговли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предпочтений покупателей в продукции и обеспечение ее в торговых местах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планограммы карты выкладки товара.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Эффективно размещать товары, оптимальная выкладка товаров на полке.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вопросы анкетирования для проведения исследований, отслеживать потребительский спрос.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Принципы выкладки товаров в торговом зале.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Методы продвижения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Информирование персонала торгового места об отсутствии продукции на полках, при ее наличии на складе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Оформлять места продажи, устанавливать специальное торговое оборудование.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Выкладывать товарную продукцию в месте продажи в соответствии со стандартами, соблюдать утвержденную планограмму в торговом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отчеты (фотоотчеты) о наличии продукции на полках и дополнительных местах выкладки, о дополнительно размещенных POS- материалах и оборудовании, с указанием цен на весь ассортимент.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Рассчитывать потребности и ротация товарных запасов на товарной полке и складе.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Программное обеспечение, используемое в точке розничной торговле, показывающее наличие товарной продукции на складе.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Коэффициенты эффективности размещения отделов в зале розничной торговли.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Параметры размещения отделов и секций в пространстве торгового зала.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Подходы к организации мерчендайзинга для розничного торгового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Мониторинг полного ассортимента (запасов) продукции на складе с установленным страховым запасом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товарными запасами и потоками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Контролировать остатки товаров на складе и своевременно пополнять запасы.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 совместно с продавцами оптимальный маршрут в торговом зале, составлять схему движения товарно-материальных ценностей.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Выставлять продукцию в торговых местах согласно плану размещения.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Рассчитывать уровень товарных запасов, товарооборачиваемость.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Использовать и применять формулы для расчета определения размера заказа, средний уровень запасов и т.д.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Использовать программное обеспечение по управлению товарными запасами и потоками в розничные торговли.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Характеристика и виды товарного запаса, признаки классификации товарного запаса.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Элементы товарного запаса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формирования товарного запаса.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Формы товароснабжения.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связи с поставщиками и потребителями продукции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поведение потребителей;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деловую переписку и телефонные переговоры с поставщиками и потребителями.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Налаживать обратную связь с поставщиками и потребителями через рекламные, промо акции.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Сущность коммерческих связей и принципы их формирования, классификация коммерческих связей.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 и принципы организации хозяйственных взаимоотношений в процессе коммерческой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Условия, при которых связи с поставщиками и потребителями становятся эффективными.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и виды обратной связи от клиента.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Инструменты обратной связи с поставщиками и потребителями розничной торговли.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3: 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потребности в товарах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Прогнозировать продажи по каждой группе товарного ассортимента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потребность покупателей в товарной продукции с помощью различных методов (опрос, наблюдение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Изучать спрос с учетом изменения под действием различных факторов (экономических, социальных, демографических, природных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Рассчитывать потребности в товарах различными методами.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Механизмы формирования спроса на товары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определения потребностей потребителей в товарах.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Динамика и структура товарооборота и товарных запасов.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уровнем продаж и оперативное изменение тактики в случае падения или повышения покупательского спроса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планограмму.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маркетинговыми инструментами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наличие продукции на полках торгового зала.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Пользоваться торговым оборудованием, инвентарем.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эффект от продвижения товаров в точке розничной торговли.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возможные направления возникновения риска невостребованной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Анализировать причины возникновения отказов потребителя от предложенной ему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Закон, график, кривая, факторы спроса.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Пути минимизации затрат на ликвидацию последствий при возникновении невостребованной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Факторы риска невостребованной продукции розничной торговли.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Факторы изменения величины спроса.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полного ассортимента продукции в торговом зале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Предпродажная подготовка товара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Предлагать альтернативный товар взамен отсутствующему.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способы и правила фасовки, оформления промо-акций, маркировки и стикерования, штрихкодирования, комплектации, упаковки и переупаковки, сортировки и отбраковки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приборы для нанесения маркировки, штрих-кодов и ценников.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сортировку продукции с учетом специфики товарной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подготовки товаров к продаже, обращения с тарой.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хранения товаров и сроки их реализации.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и правила фасовки, оформления промо-акций, маркировки и стикерования, штрихкодирования, комплектации, упаковки и переупаковки, сортировки и отбраковки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и способы распаковки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оформления ценников.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Специфика товарной продукции розничной торговли.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Выставление продукции в торговых местах согласно плану размещения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Оценивать эффективность использования торговых площадей.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Размещать торговое оборудование и товары в торговом зале.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Особенности выкладки товаров для разных целевых групп.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организации торгового зала.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зонирования торговых площадей.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Элементы атмосферы торгового зала.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3: 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доли на полках согласно договоренности с поставщиками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Рассчитывать долю продукта на полке, увеличение доли на полке и фейсингов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эффективных продаж, законы запаса, расположения, презентации.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категорийного мерчендайзинга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4: 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своевременности пополнения торговых мест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Вести документооборот по учету движения материально-товарных ценностей в точке розничной торговли.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оборачиваемость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Учитывать оптимизацию ассортимента по определенным факторам (сезонные колебания, условия транспортировки и т.п.)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Поддерживать с помощью необходимых расчетов оптимальную пропорцию между величиной товарооборота и размером товарных запасов.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Группы товарных запасов (текущего хранения, сезонного хранения, досрочного завоза и т.д.).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Классификация товарных запасов.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товароснабжения розничной торговли.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Формы товароснабжения.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Основные характеристики складской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5: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Соблюдение условий хранения и размещения товарной продукции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Отслеживать сроки годности (реализации) товаров.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проверку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Распознавать дефекты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Создавать при хранении продуктов условия для повышения их качества, согласно требованиям, предъявляемым к хранению различных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Соблюдать требования к санитарно-гигиеническому режиму.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Принципы и правила размещения товарной продукции.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товарного соседства.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условия хранения пищевых продуктов и их влияние на сохраняемость.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Требования, предъявляемые к условиям хранения продуктов 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санитарно-гигиеническому режиму.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 упаковок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Причины, вызывающие потери при хранении пищевых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Понятие сроков годности, хранения, реализации.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Методы снижения потерь при хранении и реализации.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4: 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места продажи, установка специального торгового оборудования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наличия и исправности оборудования, инвентаря в торговых местах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Проверять устойчивость прилавка, стеллажа, прочность крепления оборудования к подставкам.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Пользоваться необходимыми инструментами для установки (закрепления) передвижного (переносного) оборудования и инвентаря на прилавке, на подставке.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Устанавливать и размещать запасы товаров, инвентарь, приспособления, упаковочные и обвязочные материалы в соответствии с частотой использования и расходования.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Использовать для вскрытия тары специально предназначенные инструменты.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Состав, структуру и методы сборки оборудования, инвентаря в местах розничной торговли.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Номинальные массы брутто для соблюдения правильной загруженности тары и прилавков.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загрузки стеллажей, витрин и другого торгового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 размещение рекламного материала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эффект продвижения товаров.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Поддерживать рекламные дисплеи и материалы в надлежащем состоянии и обеспечивать их наполненность.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Подготавливать праздничную тематическую выкладку товаров.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Принципы размещения POS материалов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работы предприятий розничной торговли. Правила внутренней торговли. Закон Республики Казахстан "О защите прав потребителей".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Выделять отдельные виды товаров с помощью экспозиции и рекламы.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инвентаризации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всех принятых и утвержденных норм и порядков подготовки к инвентаризациям, их проведение и завершение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Пользоваться инструкциями и политиками подготовки к инвентаризации;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Ориентироваться на складе и в точке розничной торговли, пользоваться программным обеспечением.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Пользоваться инструкциями и политиками подготовки к инвентаризации.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артикул, количество и серийный номер.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Обобщать результаты, выявленные инвентаризацией.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Использовать при инвентаризации программное обеспечение, существующее в организации розничной торговли.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Проверять исправность весов, измерительных приборов и устройств, которые будут использоваться при инвентаризации.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Составлять отчеты и сличительные ведомости на основании инвентаризационных описей и данных бухгалтерского учета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Виды и принципы инвентаризации.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Политика и процессы по проведению инвентаризации.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определения артикулов, серийного номера.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Техника безопасности на складе и в точке розничной торговле.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законодательства Республики Казахстан и нормативных правовых актов, регулирующих деятельность процедур в области инвентаризации.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Сроки проведения инвентаризации.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Нормативно-правовые документы, регламентирующие проведение инвентаризации.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проведения инвентаризации и оформление ее результатов (Правила ведения бухгалтерского учета, приказ Мин Фин РК №241 от 31.03.2015, с изменениями и дополнениями по состоянию на 03.06.2019г).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Нормы естественной убыли продовольственных товаров в розничной сети, а также все утвержденные нормы убыли действующие в РК.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оформлении инвентаризации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Использовать учетные документы, необходимые для проведения инвентаризации.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Заполнять инвентаризационные ведомости (акты).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Заполнять сличительные ведомости при обнаружении недостач или выявления излишков.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Алгоритм действий при выявлении недостачи или излишка.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документального оформления и отражения на счетах бухгалтерского учета операций по недостаче, пересортице, излишков запасов.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Нормы естественной убыли продовольственных товаров в розничной сети, а также все утвержденные нормы убыли действующие в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проведения инвентаризации и оформление ее результатов (Правила ведения бухгалтерского учета).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Порядочность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Тактичность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5210-2-006 Продавец - кассир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4321-0-015 Товаровед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4000-0-004 Заведующий складом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Идент-агент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3311-4-005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Идент-агент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образование, (прикладной бакалавриат), практический опыт;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2431-3-003 Бренд-менеджер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Управлением ассортиментом реализуемой продукции с целью увеличения объемов продаж.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Формирование и управление товарной категорией/ассортиментом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Ценообразование и продвижение товара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 эффективности мероприятий и продаж по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управление товарной категорией/ассортиментом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Закупка товаров по выгодным ценам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1.1) Проводить анализ поставщиков.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2.2) Осуществлять выбор поставщика.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3.3) Проводить анализ конкурентов аналогичной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4.4) Осуществлять договорную работу.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5.5) Формировать ассортимент продукции внутри определенной категории.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6.6) Организовывать закупку, доставку, хранение и учет товаров, контролировать сроки годности.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Порядок проведения факторного и сравнительного анализа поставщиков.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формирования заказов.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Товарная матрица.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составлению коммерческих предложений, договоров.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Законодательные и нормативно-правовые акты Республики Казахстан по вопросам торговли.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организации доставки и хранения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Основы бухгалтерского учета.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товаров в торговую сеть с наименьшими затратами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1.1) Формирует заказы товаров подотчетных категорий на основе отчетов продаж.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2.2) Распределяет, размещает заказы в торговых сетях.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3.3) Контролирует своевременное поступление заказанных товаров в магазины.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4.4) Контролирует выполнение утвержденных условий поставок товаров подотчетных категорий.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5.5) Контролирует наличие полного ассортимента товаров подотчетных категорий в торговых залах.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логистики.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Торговое оборудование, рекламные материалы, порядок выкладки товара в торговых залах, шоу-румах и т.п.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и технологии мерчендайзанга.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Инструменты выкладки и размещения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Организационная структура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Политика распределения продукции.   7. Принципы ценообразования.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Ценообразование и продвижение товара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цены реализуемой продукции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Производить расчет себестоимости и цены реализуемой продукции.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Создавать оптовые и розничные прайс-листы.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Формировать предложения о величине наценки на подотчетные категории и отдельные виды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Формировать предложения об изменении розничных цен товаров подотчетных категорий.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Подходы к формированию стоимости товара.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Виды издержек.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калькуляции.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Специализированные программные продукты для расчета себестоимости и цены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Продвижение товара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стратегию продвижения товара на целевые рынки.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 проводить рекламные мероприятия и акции.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обучение по ассортименту реализуемой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Формирует ассортимент в подотчетных категориях товаров (ассортиментную матрицу).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1.1) Техники активного слушания.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2.2) Работа с возражениями и сомнениями.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3.3) Техники продаж.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4.4) Виды рекламы.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5.5) Законодательное регулирование рекламной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эффективности мероприятий и продаж по категории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продаж и прибыльности отдельных товаров и категорий в целом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1.1) Собирать первичную информацию об объемах реализованной продукции.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2.2) Производить анализ экономической эффективности продаж отдельных товаров и категорий в целом.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3.3) Взаимодействовать с представителями покупателей.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Планирование деятельности предприятия.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Экономические и финансовые показатели деятельности, их расчет.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Техники переговоров и проведения деловых встреч.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Правила и техники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Этика деловых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Коммуникационные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 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маркетинговых мероприятий для продвижения товара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Информировать потребителей о товарах и его параметрах.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Позиционировать товары на рынке согласно разработанной стратегии.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системы стимулирования участников системы сбыта.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1.1) Методы и инструменты ведения формирования спроса и стимулирования сбыта.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2.2) Виды рекламы.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3.3) Нормативно-правовая база РК, регламентирующая рекламную деятельность.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Честность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Уравновешенность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4321-0-015 Товаровед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Промоутер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3311-9-003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Промоутер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образование, (прикладной бакалавриат), практический опыт;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2431-1-002Аналитик-маркетолог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2431-1-005 Специалист по маркетингу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2431-1-009 Телемаркетолог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2431-2-001 Консультант по работе с мультимедийными изданиями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2431-2-002 Менеджер по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2431-2-003 Менеджер по управлению онлайн-продажами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2431-2-004 Специалист по рекламе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2431-3-001 Агент по связям с общественностью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деятельности: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трансформация потребительского поведения в нужном для компании направлении.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Администрирование CRM-системы.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рекламных кампаний.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Администрирование CRM-системы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процессами в автоматизированной системе взаимодействия с заказчиками (CRM)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корректировки бизнес-процессов в системе CRM.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контроля за процессом заполняемости данных в системе CRM.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корректировки содержания карточек сущностей для определенных отделов объекта электронной торговли.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Разработка новых решений через подрядчиков в системе CRM.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Осуществление организации разработки, администрирования и информационного наполнения корпоративного сайта объекта электронной торговли.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Составление технических заданий на исправление / доработку и разработку допфункционала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Подготовка презентации, предложений, аналитических справок и отчетов о работе базы данных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Особенности функционирования CRM-систем.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Метрики и основы работы с: ARPU, ARPPU, LTV, retention, churn, rate, CPA, CPI, NPS.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RFM-сегменты.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использования и практического приложения модуля Яндекс.Метрика.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B2B.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MS Excel, MS Power Point, MS Power BI на продвинутом уровне.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каналами коммуникаций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Маркетинговые активности по базам (электронные рассылки, почтовые и прозвоны).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отчетности за реализованные активности, оценка их эффективности.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 новых каналов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Работа с различными типами коммуникаций: регулярные рассылки, транзакционные, триггерные, цепочки рассылок.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Ведение каналов директ-маркетинга.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Организация e-mail-рассылок.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Сервис MindBox как единое окно коммуникаций.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Flocktory с множеством отработанных механик.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Воронки продаж.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Платформы Битрикс и ее возможностей для ведения бизнеса.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Directmarketing.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Сервис "Getresponse".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взаимодействие с клиентами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и внедрение стратегии по удержанию и возврату клиентов.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Создание и проведение retention-кампаний.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оценки результатов кампаний и экспериментов, масштабирование успешных кейсов.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Развитие программ лояльности.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Подготовка предложений для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Создание и интеграция инструментов для работы с аудиторией.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Проведение NPS, CSI опросов.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HTML, CSS, mailchimp, emarsys, unisender, expertsender.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структуры в сфере B2C.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Адаптационных программ лояльности клиентов.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рекламных кампаний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Организация и проведение рекламных кампаний в социальных сетях, анализ их эффективности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Настройка (с использованием разнообразных технических средств) и проведение рекламных кампаний в социальных сетях.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Размещение рекламного контента в социальных сетях.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оптимизации рекламных кампаний, улучшения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Расчет эффективности используемой интернет-рекламы.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Составление аналитических отчетов.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Особенности функционирования цифровых платформ социальных сетей.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 структура разработки рекламных компаний и специфика их проведения в социальных сетях.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Особенности потребительского поведения в социальных сетях.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Веб-аналитика с использованием инструментов GoogleAnalytics, Яндекс.Метрика.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Базовые возможности графических и видеоредакторов: AdobePhotoshop, AdobeIllustrator, CorelDraw, AdobePremierPro, 3ds Max, Movavi, SonyVegas, FinalCutPro X для обработки рекламного контента перед загрузкой на страницы социальных сетей.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Лидогенерация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SEO-оптимизации контента блога.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аналитики по эффективности рассылок и оптимизации показателей OR, CR, CTOR.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 эффективности стратегий рассылок и подходов конкурентов.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Проведение анализа поведения пользователей на сайте, показателей эффективности онлайн-рекламы.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Веб-аналитика с использованием инструментов GoogleAnalytics, Яндекс.Метрика.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Расширенные возможности графического редактора AdobePhotoshop.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работы с 1C-Битрикс.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Инструменты визуализации данных - ReportingService, Power BI, Tableau на продвинутом уровне.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Аналитические способности, 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коммуникабельность,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широкий кругозор,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быстрая обучаемость,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стрессоустойчивость,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целеустремленность,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креативность,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многозадачность.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уровень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2431-2-003 Менеджер по управлению онлайн-продажами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Агент по продажам и изучению потребителей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3322-2-001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 по продажам и изучению потребителей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образование, (прикладной бакалавриат), практический опыт;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3322-9-004 Агент торговый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объемов оптовых продаж.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Установление необходимых деловых контактов.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Заключение и сопровождение сделок купли-продажи.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Публичное освещение достоинств организации и ее товаров.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Ведение установленной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Установление необходимых деловых контактов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 учет потенциальных покупателей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Находить потенциальных покупателей.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Устанавливать контакты с потенциальными покупателями.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Заносить потенциальных покупателей в клиентскую базу.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Структура и принципы работы клиентской базы данных.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установления деловых контактов.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делового этикета.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ведения деловой переписки.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коммуникативной компетентности.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переговоров с потенциальными покупателями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Договариваться о встречах с потенциальными покупателями.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деловые переговоры.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Заинтересовать потенциальных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Вести деловую переписку.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 установления деловых контактов.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Прогрессивные методы торговли.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и методы стимулирования продаж.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Инструменты продаж.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делового этикета.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ведения деловой переписки.   7. Особенности систем продаж.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Схемы сбыта.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Схемы кредитования.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Структура и принципы работы клиентской базы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Особенности внутрифирменного юридического сопровождения договорных отношений.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 Предоставление потенциальным клиентам информации о характеристиках, функциях и свойствах товаров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Интересно излагать информацию о товарах.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Готовить графические материалы о товарах, их характеристиках и свойствах.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Презентовать потенциальным клиентам визуальную и графическую информацию о товарах.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делового этикета.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коммуникативной компетентности.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и методы стимулирования продаж.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Структура и принципы работы справочника номенклатуры.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виды товаров и их особенности.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использования программ для подготовки презентаций.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Особенности проведения презентации.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Основы самопрезентации.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 Демонстрация потенциальным покупателям спецификации и способов использования товаров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Использовать образцы продукции.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Наглядно демонстрировать специфику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Заинтересовывать потенциальных клиентов.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Структура и принципы работы справочника номенклатуры.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Особенности демонстрации различных видов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коммуникативной компетентности.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и методы стимулирования продаж.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Инструменты продаж.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Особенности проведения презентации.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Заключение и сопровождение сделок купли-продажи.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Заключение договоров и контрактов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Заключать сделки купли-продажи.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надлежащее заключение договоров и контрактов, в том числе страховых и экспортных лицензий.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взаимодействие по вопросам заключения договоров и контрактов с юристами организации и потенциальными покупателями.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Законодательные и нормативно-правовые акты Республики Казахстан по вопросам оптовой торговли.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Формы и порядок оформления договоров и контрактов.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Особенности внутрифирменного юридического сопровождения договорных отношений.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Обеспечение сохранности оформляемых договоров и контрактов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Устанавливать и поддерживать контакты с сотрудниками организации.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Вести документооборот.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Особенности ведения договорных отношений.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Основы документооборота.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 Контроль выполнения договоров купли-продажи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Контролировать выполнение условий договоров.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причины нарушения условий договоров.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Принимать меры по устранению и предупреждению нарушений договоров.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Контролировать оплату покупателями счетов приобретенных товаров.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выполнения договоров купли-продажи.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Особенности ведения счетов оплаты договоров.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бухгалтерского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использования учетные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 Осуществление контроля доставки приобретенных клиентами товаров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Отслеживать отгрузку товаров клиентов по заключенным договорам в установленные сроки.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контроль их транспортировки.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Оформлять сопроводительные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Особенности хранения товаров.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погрузочно-разгрузочных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Система транспортировки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Структура и принципы работы клиентской базы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 Публичное освещение достоинств организации и ее товаров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Понимание и обновление информации о рыночной ситуации, анализ товаров компании и товаров конкурентов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информацию о товарах организации, ее свойствах и качествах.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Изучать особенности товаров конкурентов.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рыночную ситуацию.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Успешно контактировать с потребителями товаров компании.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Собирать данные о потребностях потребителей, их пожеланиях, систематизировать 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коммуникативной компетентности.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Инструкции и инструментарий по изучению потребностей потребителей.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маркетинговых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сбора и анализа информации о сильных и слабых сторонах товаров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выявления конкурентных преимуществ товаров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Методология анализа рыночной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Методы выявления конкурентных преимуществ товаров конкурентов.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Размещение рекламных материалов на печатных и виртуальных информационных площадках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Договариваться о размещении рекламных материалов на популярных информационных площадках.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Заключать договоры о размещении рекламных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мониторинг размещенных рекламных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Договариваться об изъятии неактуальных рекламных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Устанавливать и поддерживать контакты с сотрудниками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Формы и порядок оформления и заключения договоров.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Законодательные и нормативно-правовые акты Республики Казахстан, касающиеся рекламной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коммуникативной компетентности.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Особенности внутрифирменного сопровождения договорных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 организационных структур и их особенности.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Методы стимулирования продаж.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 Ведение установленной отчетности.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Составление отчетности о реакциях клиентов на товары и их требования к поставкам и производителям.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Систематизировать и обобщать информацию о пожеланиях клиентов по поводу товаров, поставок и производителей.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учет претензий покупателей по поводу исполнения договоров купли-продажи.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рекомендации на основе пожеланий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Фиксировать исполнение договоров купли-продажи.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Формы организационной отчетности.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документооборота.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анализа претензий и пожеланий покупателей.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Виды организационных структур и их особенности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сдача отчетов о проделанной работе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ведение отчетности.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Грамотно излагать информацию.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Считать и группировать показатели.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составления отчетности по результатам продажи товаров.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документооборота.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Критерии оценки эффективности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Нормы трудовой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Целеустремленность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Активность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4321-0-015 Товаровед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4000-0-004 Заведующий складом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агент (торгово-коммерческий)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3331-0-001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(торгово-коммерческий)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553. "Об утверждении Квалификационного справочника должностей руководителей, специалистов и других служащих".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Министерстве юстиции Республики Казахстан 31 декабря 2020 года № 22003.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образование, (прикладной бакалавриат), практический опыт;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3322-9-004 Агент торговый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3322-2-001 Агент по продажам и изучению потребителей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объемов оптовых продаж.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Установление необходимых деловых контактов.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Заключение и сопровождение сделок купли-продажи.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Публичное освещение достоинств организации и ее товаров.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Ведение установленной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Установление необходимых деловых контактов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 учет потенциальных покупателей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Находить потенциальных покупателей.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Устанавливать контакты с потенциальными покупателями.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Заносить потенциальных покупателей в клиентскую базу.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Структура и принципы работы клиентской базы данных.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установления деловых контактов.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делового этикета.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ведения деловой переписки.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коммуникативной компетентности.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переговоров с потенциальными покупателями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Договариваться о встречах с потенциальными покупателями.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деловые переговоры.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Заинтересовать потенциальных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Вести деловую переписку.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 установления деловых контактов.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Прогрессивные методы торговли.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и методы стимулирования продаж.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Инструменты продаж.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делового этикета.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ведения деловой переписки.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Особенности систем продаж.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Схемы сбыта.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Схемы кредитования.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Структура и принципы работы клиентской базы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Особенности внутрифирменного юридического сопровождения договорных отношений.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 Предоставление потенциальным клиентам информации о характеристиках, функциях и свойствах товаров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Интересно излагать информацию о товарах.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Готовить графические материалы о товарах, их характеристиках и свойствах.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Презентовать потенциальным клиентам визуальную и графическую информацию о товарах.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делового этикета.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коммуникативной компетентности.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и методы стимулирования продаж.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Структура и принципы работы справочника номенклатуры.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виды товаров и их особенности.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использования программ для подготовки презентаций.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Особенности проведения презентации.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Основы самопрезентации.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 Демонстрация потенциальным покупателям спецификации и способов использования товаров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Использовать образцы продукции.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Наглядно демонстрировать специфику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Заинтересовывать потенциальных клиентов.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Структура и принципы работы справочника номенклатуры.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Особенности демонстрации различных видов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коммуникативной компетентности.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и методы стимулирования продаж.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Инструменты продаж.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Особенности проведения презентации.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Заключение и сопровождение сделок купли-продажи.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Заключение договоров и контрактов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Заключать сделки купли-продажи.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надлежащее заключение договоров и контрактов, в том числе страховых и экспортных лицензий.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взаимодействие по вопросам заключения договоров и контрактов с юристами организации и потенциальными покупателями.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Законодательные и нормативно-правовые акты Республики Казахстан по вопросам оптовой торговли.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Формы и порядок оформления договоров и контрактов.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Особенности внутрифирменного юридического сопровождения договорных отношений.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Обеспечение сохранности оформляемых договоров и контрактов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Устанавливать и поддерживать контакты с сотрудниками организации.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Вести документооборот.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Особенности ведения договорных отношений.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Основы документооборота.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 Контроль выполнения договоров купли-продажи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Контролировать выполнение условий договоров.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причины нарушения условий договоров.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Принимать меры по устранению и предупреждению нарушений договоров.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Контролировать оплату покупателями счетов приобретенных товаров.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выполнения договоров купли-продажи.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Особенности ведения счетов оплаты договоров.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бухгалтерского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использования учетные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 Осуществление контроля доставки приобретенных клиентами товаров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Отслеживать отгрузку товаров клиентов по заключенным договорам в установленные сроки.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контроль их транспортировки.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Оформлять сопроводительные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Особенности хранения товаров.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погрузочно-разгрузочных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Система транспортировки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Структура и принципы работы клиентской базы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 Публичное освещение достоинств организации и ее товаров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Понимание и обновление информации о рыночной ситуации, анализ товаров компании и товаров конкурентов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информацию о товарах организации, ее свойствах и качествах.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Изучать особенности товаров конкурентов.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рыночную ситуацию.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Успешно контактировать с потребителями товаров компании.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Собирать данные о потребностях потребителей, их пожеланиях, систематизировать 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коммуникативной компетентности.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Инструкции и инструментарий по изучению потребностей потребителей.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маркетинговых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сбора и анализа информации о сильных и слабых сторонах товаров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выявления конкурентных преимуществ товаров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Методология анализа рыночной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Методы выявления конкурентных преимуществ товаров конкурентов.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Размещение рекламных материалов на печатных и виртуальных информационных площадках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Договариваться о размещении рекламных материалов на популярных информационных площадках.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Заключать договоры о размещении рекламных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мониторинг размещенных рекламных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Договариваться об изъятии неактуальных рекламных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Устанавливать и поддерживать контакты с сотрудниками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Формы и порядок оформления и заключения договоров.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Законодательные и нормативно-правовые акты Республики Казахстан, касающиеся рекламной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коммуникативной компетентности.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Особенности внутрифирменного сопровождения договорных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 организационных структур и их особенности.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Методы стимулирования продаж.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 Ведение установленной отчетности.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Составление отчетности о реакциях клиентов на товары и их требования к поставкам и производителям.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Систематизировать и обобщать информацию о пожеланиях клиентов по поводу товаров, поставок и производителей.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учет претензий покупателей по поводу исполнения договоров купли-продажи.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рекомендации на основе пожеланий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Фиксировать исполнение договоров купли-продажи.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Формы организационной отчетности.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документооборота.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анализа претензий и пожеланий покупателей.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Виды организационных структур и их особенности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сдача отчетов о проделанной работе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ведение отчетности.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Грамотно излагать информацию.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Считать и группировать показатели.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составления отчетности по результатам продажи товаров.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документооборота.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Критерии оценки эффективности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Нормы трудовой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Целеустремленность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Активность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4321-0-015 Товаровед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4000-0-004 Заведующий складом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4321-0-014 Служащий склада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Карточка профессии:Менеджер по закупкам 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3323-1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3323-1-001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по закупкам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553. "Об утверждении Квалификационного справочника должностей руководителей, специалистов и других служащих".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Министерстве юстиции Республики Казахстан 31 декабря 2020 года № 22003.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образование, (прикладной бакалавриат), практический опыт;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3323-1-002 Аналитик по закупкам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3323-1-004 Координатор по процедурам закупок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3323-1-007 Специалист по организации закупок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3323-1-008 Специалист по процедурам закупок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закупок для эффективного и результативного использования средств, выделенных для обеспечения организации розничной торговли.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функции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закупок для розничной торговли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Экспертиза результатов закупок, приемка контракт. Планирование и прогнозирование закупок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 инвентаризации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закупок для розничной торговли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 сбор данных о потребностях, ценах на товары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Использовать вычислительную и иную вспомогательную технику, средства связи и коммуникации, используемую в точках розничной торговли.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Обобщать полученную информацию, цены на товары, статистически ее обрабатывать и формулировать аналитические выводы.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Обрабатывать и формировать, и хранить данные информации, документы, в том числе полученных от поставщиков.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Создавать и вести базу данных поставщиков и покупателей в специализированном программном обеспечении для розничной торговли.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Подготавливать договоры, формировать базу данных о потребностях и ценах на товары.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Представлять интересы компании при заключении контрактов и разработке политики с поставщиками;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Требования законодательства Республики Казахстан и нормативных правовых актов, регулирующих деятельность в сфере закупок.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антимонопольного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Особенности ценообразования на рынке розничной и оптовой торговли.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бухгалтерского учета в части применения к закупкам.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Ценообразование в сфере внутренней и внешней торговли.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анализа ассортимента товаров (АВС- анализ, анализ рентабельности ассортиментной группы, анализ по методу Дибба-Симкина, анализ совместных покупок и анализ по адаптивной матрице BCG).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Формулы расчета коэффициента оборачиваемости товарных запасов.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Методы и нормы расчета коэффициентов запасов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Суть формулы коэффициента EBITDA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планов и обоснование закупок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Организовывать на стадии планирования закупок консультаций с поставщиками в целях определения состояния конкурентной среды на соответствующих рынках товаров.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планы закупок и осуществлять изменения для внесения в план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Подготавливать обоснование закупки при формировании плана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Прогнозировать сбыт продукции в точке розничной торговли с помощью различных методов (качественных и количественных (метод экстраполяции, корреляционного и регрессивного анализа, анализа временных рядов, метод Бокса-Дженкинса, прогнозирование на базе прошлого оборота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Составлять прогноз сбыта и спроса на краткосрочный, среднесрочный и долгосрочный периоды.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Использовать современное программное обеспечение в сфере закупок и прогнозирования.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Рассчитывать величину ожидаемого товарооборота, с помощью формул и существующих методов.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Применять элементы риск-менеджмента при планировании.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Требования законодательства Республики Казахстан и нормативных правовых актов, регулирующих деятельность в сфере закупок.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Формы и порядок составления планов- графиков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Этапы и типы процедуры закупки.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ведения учета снабженческих и складских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Количественные и качественные методы сбыта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прогнозирования объема продаж, методы при планировании общего объема розничного товарооборота.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Классификация методов прогнозирования.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Складской учет, программы для работы с текстовыми документами и таблицами, бухгалтерской документацией, CRM.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Методы работы со статистикой для анализа, прогнозов, выводов и рекомендаций.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"Подготовка, формирование и подача заявки"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Описывать объект закупки.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закупочную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деловые переговоры и переписку.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Подготавливать и обрабатывать заявки и заказы по поставку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закупочную документацию для снижения собственных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Рассчитывать показатели эффективности отдела закупок (сокращение издержек на закупки, уровень брака закупаемой продукции, доля закупок, совершенных вовремя, количество и причины изменений, внесенных в заказы по вине службы закупок, число полученных и выполненных заявок, доля транспортных издержек в структуре общих затрат на закупки и т.п.).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 Республики Казахстан "О защите прав потребителей".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 техническом регулировании".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 Республики Казахстан "О регулировании торговой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Санитарные нормы и правила хранения и размещения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Документы, прилагаемые к отчету об исполнении контракта, процедура и правила их заполнения.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Принципы разработки закупочной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Цели и принципы регулирования торговой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Формы и методы государственного регулирования торговой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Модели организации закупочной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Функции и цели деятельности отдела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Характеристика стадий эволюции закупок в розничной торговле.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Показатели эффективности отдела закупок.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результатов закупки, заключение контракта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контракты, вести коммерческие переговоры с поставщиками в интересах организации.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результаты и подводить итоги закупочной процедуры.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процедуру подписания контракта с поставщиками.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различные CMS –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обрабатывать заявки, оценивать результаты и подводить итоги закупочной процедуры;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проверки необходимой документации для заключения контрактов.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Подготавливать документы о приемке результатов отдельных этапов исполнения контракта.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Организовывать осуществление оплаты поставленного товара.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Организовывать возврат денежных средств, внесенных в качестве обеспечения исполнения заявок или обеспечения исполнения контрактов.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Составлять отчет об объеме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Разрабатывать стратегии сокращения расходов и планов экономии.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Анализировать рынок и системы доставки для оценки текущей и будущей доступности товарной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Требования законодательства Республики Казахстан и нормативных правовых актов, регулирующих деятельность в сфере закупок.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бухгалтерского учета в сфере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и этапы заключения договоров (контрактов) в сфере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исполнения договоров (контрактов) в сфере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Типовые формы договоров купли-продажи, поставки в сфере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к оформлению договоров в сфере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внутреннего документооборота в сфере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составления отчетности в сфере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Организация учета снабженческих и складских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Способы повышения эффективности управления закупками с помощью информационных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Порядок и условия заключения договора, а также права и обязанности продавцов и покупателей, в соответствии с Гражданским кодексом и иным законодательными актами Республики Казахстан.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результатов закупок, приемка контракт. Планирование и прогнозирование закупок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соблюдений условий контракта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проверку на достоверность полученной информации о ходе исполнения обязательств поставщика.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электронный обмен данными при взаимодействии с поставщиками.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обзор рынков, анализировать надежность поставщика, условия поставки, предлагаемые поставщиком.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(заполнять) планы-графики закупок.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гражданского, земельного, трудового и административного законодательства РК в части применения к закупкам.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Особенности составления отчетной документации в области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составления договора и его исполнение.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Формы и порядок составления планов-графиков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Алгоритм формирования и утверждения плана закупок.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качества представленных товаров, работ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Привлекать экспертов (создавать группы экспертов) к проведению экспертизы поставленного товара.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процедуру приемки поставленного товара, при необходимости создавать приемочную комиссию.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и выбирать поставщиков, анализировать информацию об ассортименте товаров, предлагаемых поставщиками.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Проверять сопроводительную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Рассчитывать показатели оценки надежности поставщика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Заполнять акт о приемке активов согласно требованиям нормативно-правовых актов РК.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Порядок приемки товаров и проведение экспертизы, порядок приемки грузов от органов транспорта.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осуществления приемки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Санкции, применяемые в случае невыполнения условий договора.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Методика расчета показателей оценки надежности поставщика.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Формы первичных учетных документов, согласно Приказа Министра финансов РК от 20 декабря 2012 года № 562.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инвентаризации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всех принятых и утвержденных норм и порядков подготовки к инвентаризациям, их проведение и завершение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Пользоваться инструкциями и политиками подготовки к инвентаризации.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артикул, количество и серийный номер.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Обобщать результаты, выявленные инвентаризацией.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при инвентаризации программное обеспечение, существующее в организации розничной торговли.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Проверять исправность весов, измерительных приборов и устройств, которые будут использоваться при инвентаризации.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Составлять отчеты и сличительные ведомости на основании инвентаризационных описей и данных бухгалтерского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Виды и принципы инвентаризации.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Политика и процессы по проведению инвентаризации.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определения артикулов, серийного номера.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Техника безопасности на складе и в точке розничной торговле.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Нормативно-правовые акты РК, регламентирующие проведение инвентаризации.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Сроки проведения инвентаризации.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Нормативно-правовые документы, регламентирующие проведение инвентаризации.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проведения инвентаризации и оформление ее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Нормы естественной убыли продовольственных товаров в розничной сети, а также все утвержденные нормы убыли действующие в РК.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результатов инвентаризации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Использовать учетные документы, необходимые для проведения инвентаризации.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Заполнять инвентаризационные ведомости (акты).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Заполнять сличительные ведомости при обнаружении недостач или выявления излишков.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Алгоритм действий при выявлении недостачи или излишка.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документального оформления и отражения на счетах бухгалтерского учета операций по недостаче, пересортице, излишков запасов.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проведения инвентаризации и оформление ее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Нормы естественной убыли продовольственных товаров в розничной сети, а также все утвержденные нормы убыли действующие в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проведения инвентаризации и оформление ее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Нормы естественной убыли продовольственных товаров в розничной сети, а также все утвержденные нормы убыли действующие в РК.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Порядочность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Тактичность 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4321-0-014 Служащий склада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4321-0-015 Товаровед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4000-0-004 Заведующий складом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Закупщик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3323-1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3323-1-003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Закупщик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образование, (прикладной бакалавриат), практический опыт;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3323-1-001 Агент по закупкам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3323-1-004 Координатор по процедурам закупок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3323-1-007 Специалист по организации закупок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закупок для эффективного и результативного использования средств, выделенных для обеспечения организации розничной торговли.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функции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закупок для розничной торговли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Экспертиза результатов закупок, приемка контракт. Планирование и прогнозирование закупок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 инвентаризации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закупок для розничной торговли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 сбор данных о потребностях, ценах на товары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Использовать вычислительную и иную вспомогательную технику, средства связи и коммуникации, используемую в точках розничной торговли.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Обобщать полученную информацию, цены на товары, статистически ее обрабатывать и формулировать аналитические выводы.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Обрабатывать и формировать, и хранить данные информации, документы, в том числе полученных от поставщиков.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Создавать и вести базу данных поставщиков и покупателей в специализированном программном обеспечении для розничной торговли.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Подготавливать договоры, формировать базу данных о потребностях и ценах на товары.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Представлять интересы компании при заключении контрактов и разработке политики с поставщиками;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Требования законодательства Республики Казахстан и нормативных правовых актов, регулирующих деятельность в сфере закупок.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антимонопольного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Особенности ценообразования на рынке розничной и оптовой торговли.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бухгалтерского учета в части применения к закупкам.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Ценообразование в сфере внутренней и внешней торговли.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анализа ассортимента товаров (АВС- анализ, анализ рентабельности ассортиментной группы, анализ по методу Дибба-Симкина, анализ совместных покупок и анализ по адаптивной матрице BCG).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Формулы расчета коэффициента оборачиваемости товарных запасов.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Методы и нормы расчета коэффициентов запасов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Суть формулы коэффициента EBITDA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планов и обоснование закупок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Организовывать на стадии планирования закупок консультаций с поставщиками в целях определения состояния конкурентной среды на соответствующих рынках товаров.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планы закупок и осуществлять изменения для внесения в план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Подготавливать обоснование закупки при формировании плана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Прогнозировать сбыт продукции в точке розничной торговли с помощью различных методов (качественных и количественных (метод экстраполяции, корреляционного и регрессивного анализа, анализа временных рядов, метод Бокса-Дженкинса, прогнозирование на базе прошлого оборота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Составлять прогноз сбыта и спроса на краткосрочный, среднесрочный и долгосрочный периоды.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Использовать современное программное обеспечение в сфере закупок и прогнозирования.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Рассчитывать величину ожидаемого товарооборота, с помощью формул и существующих методов.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Применять элементы риск-менеджмента при планировании.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Требования законодательства Республики Казахстан и нормативных правовых актов, регулирующих деятельность в сфере закупок.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Формы и порядок составления планов- графиков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Этапы и типы процедуры закупки.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ведения учета снабженческих и складских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Количественные и качественные методы сбыта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прогнозирования объема продаж, методы при планировании общего объема розничного товарооборота.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Классификация методов прогнозирования.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Складской учет, программы для работы с текстовыми документами и таблицами, бухгалтерской документацией, CRM.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Методы работы со статистикой для анализа, прогнозов, выводов и рекомендаций.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Подготовка, формирование и подача заявки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Описывать объект закупки.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закупочную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деловые переговоры и переписку.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Подготавливать и обрабатывать заявки и заказы по поставку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закупочную документацию для снижения собственных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Рассчитывать показатели эффективности отдела закупок (сокращение издержек на закупки, уровень брака закупаемой продукции, доля закупок, совершенных вовремя, количество и причины изменений, внесенных в заказы по вине службы закупок, число полученных и выполненных заявок, доля транспортных издержек в структуре общих затрат на закупки и т.п.).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 Республики Казахстан "О защите прав потребителей".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 техническом регулировании".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 Республики Казахстан "О регулировании торговой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Санитарные нормы и правила хранения и размещения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Документы, прилагаемые к отчету об исполнении контракта, процедура и правила их заполнения.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Принципы разработки закупочной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Цели и принципы регулирования торговой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Формы и методы государственного регулирования торговой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Модели организации закупочной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Функции и цели деятельности отдела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Характеристика стадий эволюции закупок в розничной торговле.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Показатели эффективности отдела закупок.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результатов закупки, заключение контракта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контракты, вести коммерческие переговоры с поставщиками в интересах организации.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результаты и подводить итоги закупочной процедуры.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процедуру подписания контракта с поставщиками.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различные CMS –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обрабатывать заявки, оценивать результаты и подводить итоги закупочной процедуры;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проверки необходимой документации для заключения контрактов.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Подготавливать документы о приемке результатов отдельных этапов исполнения контракта.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Организовывать осуществление оплаты поставленного товара.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Организовывать возврат денежных средств, внесенных в качестве обеспечения исполнения заявок или обеспечения исполнения контрактов.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Составлять отчет об объеме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Разрабатывать стратегии сокращения расходов и планов экономии.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Анализировать рынок и системы доставки для оценки текущей и будущей доступности товарной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Требования законодательства Республики Казахстан и нормативных правовых актов, регулирующих деятельность в сфере закупок.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бухгалтерского учета в сфере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и этапы заключения договоров (контрактов) в сфере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исполнения договоров (контрактов) в сфере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Типовые формы договоров купли-продажи, поставки в сфере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к оформлению договоров в сфере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внутреннего документооборота в сфере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составления отчетности в сфере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Организация учета снабженческих и складских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Способы повышения эффективности управления закупками с помощью информационных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Порядок и условия заключения договора, а также права и обязанности продавцов и покупателей, в соответствии с Гражданским кодексом и иным законодательными актами Республики Казахстан.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результатов закупок, приемка контракт. Планирование и прогнозирование закупок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соблюдений условий контракта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проверку на достоверность полученной информации о ходе исполнения обязательств поставщика.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электронный обмен данными при взаимодействии с поставщиками.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обзор рынков, анализировать надежность поставщика, условия поставки, предлагаемые поставщиком.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(заполнять) планы-графики закупок.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гражданского, земельного, трудового и административного законодательства РК в части применения к закупкам.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Особенности составления отчетной документации в области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составления договора и его исполнение.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Формы и порядок составления планов-графиков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Алгоритм формирования и утверждения плана закупок.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качества представленных товаров, работ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Привлекать экспертов (создавать группы экспертов) к проведению экспертизы поставленного товара.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процедуру приемки поставленного товара, при необходимости создавать приемочную комиссию.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и выбирать поставщиков, анализировать информацию об ассортименте товаров, предлагаемых поставщиками.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Проверять сопроводительную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Рассчитывать показатели оценки надежности поставщика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Заполнять акт о приемке активов согласно требованиям нормативно-правовых актов РК.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Порядок приемки товаров и проведение экспертизы, порядок приемки грузов от органов транспорта.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осуществления приемки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Санкции, применяемые в случае невыполнения условий договора.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Методика расчета показателей оценки надежности поставщика.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Формы первичных учетных документов, согласно Приказа Министра финансов РК от 20 декабря 2012 года № 562.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инвентаризации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всех принятых и утвержденных норм и порядков подготовки к инвентаризациям, их проведение и завершение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Пользоваться инструкциями и политиками подготовки к инвентаризации.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артикул, количество и серийный номер.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Обобщать результаты, выявленные инвентаризацией.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при инвентаризации программное обеспечение, существующее в организации розничной торговли.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Проверять исправность весов, измерительных приборов и устройств, которые будут использоваться при инвентаризации.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Составлять отчеты и сличительные ведомости на основании инвентаризационных описей и данных бухгалтерского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Виды и принципы инвентаризации.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Политика и процессы по проведению инвентаризации.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определения артикулов, серийного номера.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Техника безопасности на складе и в точке розничной торговле.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Нормативно-правовые акты РК, регламентирующие проведение инвентаризации.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Сроки проведения инвентаризации.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Нормативно-правовые документы, регламентирующие проведение инвентаризации.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проведения инвентаризации и оформление ее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Нормы естественной убыли продовольственных товаров в розничной сети, а также все утвержденные нормы убыли действующие в РК.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результатов инвентаризации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Использовать учетные документы, необходимые для проведения инвентаризации.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Заполнять инвентаризационные ведомости (акты).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Заполнять сличительные ведомости при обнаружении недостач или выявления излишков.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Алгоритм действий при выявлении недостачи или излишка.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документального оформления и отражения на счетах бухгалтерского учета операций по недостаче, пересортице, излишков запасов.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проведения инвентаризации и оформление ее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Нормы естественной убыли продовольственных товаров в розничной сети, а также все утвержденные нормы убыли действующие в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проведения инвентаризации и оформление ее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Нормы естественной убыли продовольственных товаров в розничной сети, а также все утвержденные нормы убыли действующие в РК.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Порядочность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Тактичность 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4321-0-014 Служащий склада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4321-0-015 Товаровед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4000-0-004 Заведующий складом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Специалист по организации закупок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3323-1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3323-1-007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организации закупок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образование, (прикладной бакалавриат), практический опыт;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3323-1-001 Агент по закупкам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3323-1-004 Координатор по процедурам закупок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3323-1-008 Специалист по процедурам закупок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закупок для эффективного и результативного использования средств, выделенных для обеспечения организации розничной торговли.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функции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закупок для розничной торговли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Экспертиза результатов закупок, приемка контракт. Планирование и прогнозирование закупок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 инвентаризации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закупок для розничной торговли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 сбор данных о потребностях, ценах на товары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Использовать вычислительную и иную вспомогательную технику, средства связи и коммуникации, используемую в точках розничной торговли.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Обобщать полученную информацию, цены на товары, статистически ее обрабатывать и формулировать аналитические выводы.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Обрабатывать и формировать, и хранить данные информации, документы, в том числе полученных от поставщиков.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Создавать и вести базу данных поставщиков и покупателей в специализированном программном обеспечении для розничной торговли.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Подготавливать договоры, формировать базу данных о потребностях и ценах на товары.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Представлять интересы компании при заключении контрактов и разработке политики с поставщиками;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Требования законодательства Республики Казахстан и нормативных правовых актов, регулирующих деятельность в сфере закупок.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антимонопольного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Особенности ценообразования на рынке розничной и оптовой торговли.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бухгалтерского учета в части применения к закупкам.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Ценообразование в сфере внутренней и внешней торговли.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анализа ассортимента товаров (АВС- анализ, анализ рентабельности ассортиментной группы, анализ по методу Дибба-Симкина, анализ совместных покупок и анализ по адаптивной матрице BCG).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Формулы расчета коэффициента оборачиваемости товарных запасов.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Методы и нормы расчета коэффициентов запасов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Суть формулы коэффициента EBITDA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планов и обоснование закупок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Организовывать на стадии планирования закупок консультаций с поставщиками в целях определения состояния конкурентной среды на соответствующих рынках товаров.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планы закупок и осуществлять изменения для внесения в план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Подготавливать обоснование закупки при формировании плана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Прогнозировать сбыт продукции в точке розничной торговли с помощью различных методов (качественных и количественных (метод экстраполяции, корреляционного и регрессивного анализа, анализа временных рядов, метод Бокса-Дженкинса, прогнозирование на базе прошлого оборота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Составлять прогноз сбыта и спроса на краткосрочный, среднесрочный и долгосрочный периоды.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Использовать современное программное обеспечение в сфере закупок и прогнозирования.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Рассчитывать величину ожидаемого товарооборота, с помощью формул и существующих методов.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Применять элементы риск-менеджмента при планировании.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Требования законодательства Республики Казахстан и нормативных правовых актов, регулирующих деятельность в сфере закупок.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Формы и порядок составления планов- графиков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Этапы и типы процедуры закупки.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ведения учета снабженческих и складских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Количественные и качественные методы сбыта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прогнозирования объема продаж, методы при планировании общего объема розничного товарооборота.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Классификация методов прогнозирования.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Складской учет, программы для работы с текстовыми документами и таблицами, бухгалтерской документацией, CRM.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Методы работы со статистикой для анализа, прогнозов, выводов и рекомендаций.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Подготовка, формирование и подача заявки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Описывать объект закупки.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закупочную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деловые переговоры и переписку.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Подготавливать и обрабатывать заявки и заказы по поставку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закупочную документацию для снижения собственных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Рассчитывать показатели эффективности отдела закупок (сокращение издержек на закупки, уровень брака закупаемой продукции, доля закупок, совершенных вовремя, количество и причины изменений, внесенных в заказы по вине службы закупок, число полученных и выполненных заявок, доля транспортных издержек в структуре общих затрат на закупки и т.п.).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 Республики Казахстан "О защите прав потребителей".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 техническом регулировании".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 Республики Казахстан "О регулировании торговой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Санитарные нормы и правила хранения и размещения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Документы, прилагаемые к отчету об исполнении контракта, процедура и правила их заполнения.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Принципы разработки закупочной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Цели и принципы регулирования торговой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Формы и методы государственного регулирования торговой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Модели организации закупочной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Функции и цели деятельности отдела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Характеристика стадий эволюции закупок в розничной торговле.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Показатели эффективности отдела закупок.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результатов закупки, заключение контракта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контракты, вести коммерческие переговоры с поставщиками в интересах организации.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результаты и подводить итоги закупочной процедуры.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процедуру подписания контракта с поставщиками.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различные CMS –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обрабатывать заявки, оценивать результаты и подводить итоги закупочной процедуры;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проверки необходимой документации для заключения контрактов.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Подготавливать документы о приемке результатов отдельных этапов исполнения контракта.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Организовывать осуществление оплаты поставленного товара.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Организовывать возврат денежных средств, внесенных в качестве обеспечения исполнения заявок или обеспечения исполнения контрактов.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Составлять отчет об объеме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Разрабатывать стратегии сокращения расходов и планов экономии.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Анализировать рынок и системы доставки для оценки текущей и будущей доступности товарной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Требования законодательства Республики Казахстан и нормативных правовых актов, регулирующих деятельность в сфере закупок.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бухгалтерского учета в сфере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и этапы заключения договоров (контрактов) в сфере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исполнения договоров (контрактов) в сфере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Типовые формы договоров купли-продажи, поставки в сфере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к оформлению договоров в сфере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внутреннего документооборота в сфере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составления отчетности в сфере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Организация учета снабженческих и складских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Способы повышения эффективности управления закупками с помощью информационных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Порядок и условия заключения договора, а также права и обязанности продавцов и покупателей, в соответствии с Гражданским кодексом и иным законодательными актами Республики Казахстан.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результатов закупок, приемка контракт. Планирование и прогнозирование закупок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соблюдений условий контракта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проверку на достоверность полученной информации о ходе исполнения обязательств поставщика.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электронный обмен данными при взаимодействии с поставщиками.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обзор рынков, анализировать надежность поставщика, условия поставки, предлагаемые поставщиком.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(заполнять) планы-графики закупок.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гражданского, земельного, трудового и административного законодательства РК в части применения к закупкам.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Особенности составления отчетной документации в области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составления договора и его исполнение.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Формы и порядок составления планов-графиков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Алгоритм формирования и утверждения плана закупок.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качества представленных товаров, работ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Привлекать экспертов (создавать группы экспертов) к проведению экспертизы поставленного товара.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процедуру приемки поставленного товара, при необходимости создавать приемочную комиссию.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и выбирать поставщиков, анализировать информацию об ассортименте товаров, предлагаемых поставщиками.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Проверять сопроводительную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Рассчитывать показатели оценки надежности поставщика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Заполнять акт о приемке активов согласно требованиям нормативно-правовых актов РК.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Порядок приемки товаров и проведение экспертизы, порядок приемки грузов от органов транспорта.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осуществления приемки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Санкции, применяемые в случае невыполнения условий договора.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Методика расчета показателей оценки надежности поставщика.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Формы первичных учетных документов, согласно Приказа Министра финансов РК от 20 декабря 2012 года № 562.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инвентаризации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всех принятых и утвержденных норм и порядков подготовки к инвентаризациям, их проведение и завершение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Пользоваться инструкциями и политиками подготовки к инвентаризации.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артикул, количество и серийный номер.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Обобщать результаты, выявленные инвентаризацией.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при инвентаризации программное обеспечение, существующее в организации розничной торговли.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Проверять исправность весов, измерительных приборов и устройств, которые будут использоваться при инвентаризации.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Составлять отчеты и сличительные ведомости на основании инвентаризационных описей и данных бухгалтерского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Виды и принципы инвентаризации.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Политика и процессы по проведению инвентаризации.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определения артикулов, серийного номера.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Техника безопасности на складе и в точке розничной торговле.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Нормативно-правовые акты РК, регламентирующие проведение инвентаризации.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Сроки проведения инвентаризации.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Нормативно-правовые документы, регламентирующие проведение инвентаризации.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проведения инвентаризации и оформление ее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Нормы естественной убыли продовольственных товаров в розничной сети, а также все утвержденные нормы убыли действующие в РК.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результатов инвентаризации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Использовать учетные документы, необходимые для проведения инвентаризации.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Заполнять инвентаризационные ведомости (акты).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Заполнять сличительные ведомости при обнаружении недостач или выявления излишков.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Алгоритм действий при выявлении недостачи или излишка.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документального оформления и отражения на счетах бухгалтерского учета операций по недостаче, пересортице, излишков запасов.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проведения инвентаризации и оформление ее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Нормы естественной убыли продовольственных товаров в розничной сети, а также все утвержденные нормы убыли действующие в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проведения инвентаризации и оформление ее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Нормы естественной убыли продовольственных товаров в розничной сети, а также все утвержденные нормы убыли действующие в РК.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Порядочность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Тактичность 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4321-0-014 Служащий склада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4321-0-015 Товаровед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4000-0-004 Заведующий складом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специалист по процедурам закупок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3323-1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3323-1-008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процедурам закупок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образование, (прикладной бакалавриат), практический опыт;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3323-1-001 Агент по закупкам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3323-1-004 Координатор по процедурам закупок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3323-1-007 Специалист по организации закупок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закупок для эффективного и результативного использования средств, выделенных для обеспечения организации розничной торговли.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функции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закупок для розничной торговли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Экспертиза результатов закупок, приемка контракт. Планирование и прогнозирование закупок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 инвентаризации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закупок для розничной торговли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 сбор данных о потребностях, ценах на товары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Использовать вычислительную и иную вспомогательную технику, средства связи и коммуникации, используемую в точках розничной торговли.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Обобщать полученную информацию, цены на товары, статистически ее обрабатывать и формулировать аналитические выводы.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Обрабатывать и формировать, и хранить данные информации, документы, в том числе полученных от поставщиков.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Создавать и вести базу данных поставщиков и покупателей в специализированном программном обеспечении для розничной торговли.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Подготавливать договоры, формировать базу данных о потребностях и ценах на товары.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Представлять интересы компании при заключении контрактов и разработке политики с поставщиками;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Требования законодательства Республики Казахстан и нормативных правовых актов, регулирующих деятельность в сфере закупок.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антимонопольного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Особенности ценообразования на рынке розничной и оптовой торговли.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бухгалтерского учета в части применения к закупкам.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Ценообразование в сфере внутренней и внешней торговли.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анализа ассортимента товаров (АВС- анализ, анализ рентабельности ассортиментной группы, анализ по методу Дибба-Симкина, анализ совместных покупок и анализ по адаптивной матрице BCG).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Формулы расчета коэффициента оборачиваемости товарных запасов.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Методы и нормы расчета коэффициентов запасов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Суть формулы коэффициента EBITDA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планов и обоснование закупок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Организовывать на стадии планирования закупок консультаций с поставщиками в целях определения состояния конкурентной среды на соответствующих рынках товаров.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планы закупок и осуществлять изменения для внесения в план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Подготавливать обоснование закупки при формировании плана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Прогнозировать сбыт продукции в точке розничной торговли с помощью различных методов (качественных и количественных (метод экстраполяции, корреляционного и регрессивного анализа, анализа временных рядов, метод Бокса-Дженкинса, прогнозирование на базе прошлого оборота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Составлять прогноз сбыта и спроса на краткосрочный, среднесрочный и долгосрочный периоды.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Использовать современное программное обеспечение в сфере закупок и прогнозирования.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Рассчитывать величину ожидаемого товарооборота, с помощью формул и существующих методов.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Применять элементы риск-менеджмента при планировании.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Требования законодательства Республики Казахстан и нормативных правовых актов, регулирующих деятельность в сфере закупок.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Формы и порядок составления планов- графиков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Этапы и типы процедуры закупки.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ведения учета снабженческих и складских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Количественные и качественные методы сбыта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прогнозирования объема продаж, методы при планировании общего объема розничного товарооборота.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Классификация методов прогнозирования.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Складской учет, программы для работы с текстовыми документами и таблицами, бухгалтерской документацией, CRM.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Методы работы со статистикой для анализа, прогнозов, выводов и рекомендаций.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Подготовка, формирование и подача заявки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Описывать объект закупки.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закупочную документацию.   3. Вести деловые переговоры и переписку.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Подготавливать и обрабатывать заявки и заказы по поставку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закупочную документацию для снижения собственных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Рассчитывать показатели эффективности отдела закупок (сокращение издержек на закупки, уровень брака закупаемой продукции, доля закупок, совершенных вовремя, количество и причины изменений, внесенных в заказы по вине службы закупок, число полученных и выполненных заявок, доля транспортных издержек в структуре общих затрат на закупки и т.п.).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 Республики Казахстан "О защите прав потребителей".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 техническом регулировании".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 Республики Казахстан "О регулировании торговой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Санитарные нормы и правила хранения и размещения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Документы, прилагаемые к отчету об исполнении контракта, процедура и правила их заполнения.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Принципы разработки закупочной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Цели и принципы регулирования торговой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Формы и методы государственного регулирования торговой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Модели организации закупочной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Функции и цели деятельности отдела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Характеристика стадий эволюции закупок в розничной торговле.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Показатели эффективности отдела закупок.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результатов закупки, заключение контракта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контракты, вести коммерческие переговоры с поставщиками в интересах организации.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результаты и подводить итоги закупочной процедуры.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процедуру подписания контракта с поставщиками.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различные CMS –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обрабатывать заявки, оценивать результаты и подводить итоги закупочной процедуры;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проверки необходимой документации для заключения контрактов.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Подготавливать документы о приемке результатов отдельных этапов исполнения контракта.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Организовывать осуществление оплаты поставленного товара.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Организовывать возврат денежных средств, внесенных в качестве обеспечения исполнения заявок или обеспечения исполнения контрактов.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Составлять отчет об объеме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Разрабатывать стратегии сокращения расходов и планов экономии.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12.Анализировать рынок и системы доставки для оценки текущей и будущей доступности товарной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Требования законодательства Республики Казахстан и нормативных правовых актов, регулирующих деятельность в сфере закупок.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бухгалтерского учета в сфере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и этапы заключения договоров (контрактов) в сфере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исполнения договоров (контрактов) в сфере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Типовые формы договоров купли-продажи, поставки в сфере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к оформлению договоров в сфере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внутреннего документооборота в сфере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составления отчетности в сфере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Организация учета снабженческих и складских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Способы повышения эффективности управления закупками с помощью информационных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Порядок и условия заключения договора, а также права и обязанности продавцов и покупателей, в соответствии с Гражданским кодексом и иным законодательными актами Республики Казахстан.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результатов закупок, приемка контракт. Планирование и прогнозирование закупок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соблюдений условий контракта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проверку на достоверность полученной информации о ходе исполнения обязательств поставщика.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электронный обмен данными при взаимодействии с поставщиками.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обзор рынков, анализировать надежность поставщика, условия поставки, предлагаемые поставщиком.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(заполнять) планы-графики закупок.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гражданского, земельного, трудового и административного законодательства РК в части применения к закупкам.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Особенности составления отчетной документации в области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составления договора и его исполнение.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Формы и порядок составления планов-графиков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Алгоритм формирования и утверждения плана закупок.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качества представленных товаров, работ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Привлекать экспертов (создавать группы экспертов) к проведению экспертизы поставленного товара.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процедуру приемки поставленного товара, при необходимости создавать приемочную комиссию.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и выбирать поставщиков, анализировать информацию об ассортименте товаров, предлагаемых поставщиками.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Проверять сопроводительную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Рассчитывать показатели оценки надежности поставщика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Заполнять акт о приемке активов согласно требованиям нормативно-правовых актов РК.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Порядок приемки товаров и проведение экспертизы, порядок приемки грузов от органов транспорта.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осуществления приемки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Санкции, применяемые в случае невыполнения условий договора.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Методика расчета показателей оценки надежности поставщика.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Формы первичных учетных документов, согласно Приказа Министра финансов РК от 20 декабря 2012 года № 562.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инвентаризации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всех принятых и утвержденных норм и порядков подготовки к инвентаризациям, их проведение и завершение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Пользоваться инструкциями и политиками подготовки к инвентаризации.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артикул, количество и серийный номер.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Обобщать результаты, выявленные инвентаризацией.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при инвентаризации программное обеспечение, существующее в организации розничной торговли.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Проверять исправность весов, измерительных приборов и устройств, которые будут использоваться при инвентаризации.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Составлять отчеты и сличительные ведомости на основании инвентаризационных описей и данных бухгалтерского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Виды и принципы инвентаризации.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Политика и процессы по проведению инвентаризации.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определения артикулов, серийного номера.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Техника безопасности на складе и в точке розничной торговле.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Нормативно-правовые акты РК, регламентирующие проведение инвентаризации.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Сроки проведения инвентаризации.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Нормативно-правовые документы, регламентирующие проведение инвентаризации.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проведения инвентаризации и оформление ее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Нормы естественной убыли продовольственных товаров в розничной сети, а также все утвержденные нормы убыли действующие в РК.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результатов инвентаризации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Использовать учетные документы, необходимые для проведения инвентаризации.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Заполнять инвентаризационные ведомости (акты).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Заполнять сличительные ведомости при обнаружении недостач или выявления излишков.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Алгоритм действий при выявлении недостачи или излишка.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документального оформления и отражения на счетах бухгалтерского учета операций по недостаче, пересортице, излишков запасов.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проведения инвентаризации и оформление ее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Нормы естественной убыли продовольственных товаров в розничной сети, а также все утвержденные нормы убыли действующие в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проведения инвентаризации и оформление ее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Нормы естественной убыли продовольственных товаров в розничной сети, а также все утвержденные нормы убыли действующие в РК.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Порядочность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Тактичность 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4321-0-014 Служащий склада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4321-0-015 Товаровед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4000-0-004 Заведующий складом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Специалист по техническим закупкам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3323-1-009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техническим закупкам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образование, (прикладной бакалавриат), практический опыт;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2411-3-005 Экономист по материально-техническому снабжению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процесса обеспечения организации товарами, материалами и оборудованием, необходимыми для деятельности.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Составление сводных спецификаций и таблиц потребности в товарах, материалах и оборудовании.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Разработка и контроль соблюдения требований к нормируемым запасам товаров, материалов и оборудования и условиям их хранения на складах.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Планирование и контроль отпуска товаров, материалов и оборудования, учет их расходования в пределах утвержденных планов и лимитов.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Формирование и ведение баз данных о рыночных предложениях по номенклатуре и стоимости товаров, материалов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 рыночных предложений по номенклатуре и стоимости товаров, материалов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сводных спецификаций и таблиц потребности в товарах, материалах и оборудовании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потребности в товарах, материалах и оборудовании на основе анализа и оценки нормативной технической, методической и проектной документации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проектной документацией и читать чертежи.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Использовать технологическую последовательность выполнения работ в соответствии с проектами производства работ, оказания услуг, содержащими календарные планы и сетевые графики, для создания запасов и своевременного обеспечения производства необходимыми ресурсами.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Основные положения нормативных правовых актов, регулирующих сферу деятельности предприятия.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технические, методические документы по технологии и организации производственной деятельности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Конструктивные элементы изделий, производимых предприятием.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Технологические процессы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проектирования производства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Координирование объемов потребности в товарах, материалах, оборудовании, необходимых для выполнения работ, оказания услуг, со сроками начала и календарных сроков выполнения работ с учетом их технологической последовательности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необходимые нормативные технические, методические справочные документы, качающиеся нормирования расходов товаров, материалов, оборудования, а также определять потребность в них.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имеющуюся базу данных по расходу товаров, материалов и оборудования для определения лимитов.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Взаимодействовать с производственно-техническими службами предприятия, в части касающейся календарного планирования производства и оказания услуг, для отражения в календарных графиках сроков поставки материальных ресурсов.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технические, методические документы по технологии и организации производственной деятельности предприятия.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Конструктивные элементы изделий, производимых предприятием.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Технологические процессы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проектирования производства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правильности подготовленных сводных спецификаций и таблиц потребности товарах, материалах, оборудовании и внесение необходимых дополнений и изменений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Использовать технологическую последовательность выполнения работ в соответствии с проектами производства работ, оказания услуг, содержащими календарные планы и сетевые графики, для создания запасов и своевременного обеспечения производства необходимыми ресурсами.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Использовать имеющуюся базу данных по расходу товаров, материалов и оборудования для определения лимитов.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Нормативные технические, методические документы по технологии и организации производственной деятельности предприятия.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Конструктивные элементы изделий, производимых предприятием.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Технологические процессы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Состав, требования к оформлению и хранению отчетности о наличии и движении материально-технических ресурсов.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2: 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контроль соблюдения требований к нормируемым запасам товаров, материалов и оборудования и условиям их хранения на складах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перечня материально-технических ресурсов, запасы которых подлежат нормированию, определение размеров предельных остатков, подлежащих хранению на складах, на основе нормативной технической, методической и справочной документации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необходимые нормативные технические, методические документы, касающихся нормирования запасов товаров, материалов и оборудования.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Использовать имеющуюся базу данных по нормируемым запасам товаров, материалов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Требования нормативных технических, методических документов, касающихся нормирования запасов товаров, материалов и оборудования.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Требования к оформлению и хранению отчетности о наличии и движении материально-технических ресурсов.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наличия нормируемых запасов, имеющихся на складах товаров, материалов и оборудования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Использовать имеющуюся базу данных по нормируемым запасам товаров, материалов и оборудования.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выборочный контроль работы складов и обеспечение условий безопасности хранения на них товаров, материалов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Требования нормативных технических, методических документов, касающихся нормирования запасов товаров, материалов и оборудования.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Требования к оформлению и хранению отчетности о наличии и движении материально-технических ресурсов.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контроль отпуска товаров, материалов и оборудования, учет их расходования в пределах утвержденных планов и лимитов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пообъектных лимитов по видам товаров, материалов и оборудования, и ведение пообъектного учета фактического расходования товаров, материалов и оборудования в пределах установленного лимита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пообъектные лимиты расходования товаров, материалов и оборудования.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Выявлять отклонения фактического расхода товаров, материалов и оборудования от выделенных лимитов, и анализ причин перерасхода.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 рационального расходования товаров, материалов и оборудования в условиях лимитной системы.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Основные положения нормативных технических и методических документов, определяющих нормы расходов товаров, материалов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мер по оптимизации системы отпуска материальных ресурсов, на основе анализа и оценки системы учета и расходования на предприятии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Оценивать эффективность использования материальных ресурсов при производстве товаров и оказании услуг.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предложения о пополнении оборотных средств за счет сверхнормативных запасов, скопившихся на складах.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Подготавливать меры по ликвидации причин, приведших к перерасходу товаров, материалов и оборудования, а также внесение предложений об административной ответственности за перерасход.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 рационального расходования товаров, материалов и оборудования в условиях лимитной системы.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Основные положения нормативных технических и методических документов, определяющих нормы расходов товаров, материалов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4: 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ведение баз данных о рыночных предложениях по номенклатуре и стоимости товаров, материалов и оборудования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информации о поставщиках и производителях, номенклатуре, ценовых и натуральных показателях потребности в материальных ресурсах, используемых в деятельности предприятия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Систематизировать и обобщать информацию о заключенных договорах на поставку материальных ресурсов, используемых в деятельности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Оптовые и розничные цены на потребляемые материальные ресурсы.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Действующие стандарты и технические условия на сырье, материалы, выпускаемую продукцию.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хранения исходной и текущей документации на поставку материальных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сбора, обработки и группировки массива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хранение баз данных по материальным ресурсам, используемым в деятельности предприятия, поставщикам и производителям материальных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Систематизировать и формировать данные о поставщиках и производителях материальных ресурсов, по номенклатуре и ценовым характеристикам.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Оптовые и розничные цены на потребляемые материальные ресурсы.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Действующие стандарты и технические условия на сырье, материалы, выпускаемую продукцию.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работы с базой данных и массивами информации по материальным ресурсам в привязке к поставщикам и производителям.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сбора, обработки и группировки массива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рыночных предложений по номенклатуре и стоимости товаров, материалов и оборудования.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оптимальных предложений производителей, оптовых продавцов, посреднических организации, предлагающих поставку товаров, материалов и оборудования, используемых в деятельности предприятия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рынок предложений производителей, оптовых продавцов, посреднических организаций предлагающих поставку товаров, материалов и оборудования, используемых в деятельности предприятия.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Производить сравнение предложений, имеющихся на рынке и выбирать из них наиболее выгодные по параметрам, предусмотренным методикой выполнения расчетов и обоснования экономической эффективности, включая цены, условия и сроки поставки.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 маркетинговых исследований применительно к особенностям материально-технического снабжения.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Методика выполнения расчетов и обоснований экономической эффективности.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отчетных документов о наличии на рынке предложений по поставкам товаров, материалов и оборудования, используемых в деятельности предприятия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1.Производить сравнение предложений, имеющихся на рынке и выбирать из них наиболее выгодные по параметрам, предусмотренным методикой выполнения расчетов и обоснования экономической эффективности, включая цены, условия и сроки поставки.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 маркетинговых исследований применительно к особенностям материально-технического снабжения.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Методика выполнения расчетов и обоснований экономической эффективности.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способности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Стрессоустойчивость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3323-1-003 Закупщик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профессии:Представитель по снабжению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3323-2-003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 по снабжению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553. "Об утверждении Квалификационного справочника должностей руководителей, специалистов и других служащих".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Министерстве юстиции Республики Казахстан 31 декабря 2020 года № 22003.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образование, (прикладной бакалавриат), практический опыт;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3323-1-006 Представитель по поставкам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надежной поставки товаров в организацию с максимально возможной экономической эффективностью, качеством и кратчайшими сроками.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функции: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поставки товарно-материальных ценностей в точку розничной торговли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транспортировки товарно-материальных ценностей в точку розничной торговли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Передача доставленных товарно-материальных ценностей в точку розничной торговли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1: 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поставки товарно-материальных ценностей в точку розничной торговли 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договоров на поставку товарно-материальных ценностей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Устанавливать систему материальной ответственности сторон за выполнение условий централизованной доставки, рассчитывать эффективность применения централизованной доставки товаров и выявляют резервы ее повышения.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 будущие поставки с учетом ограничений бюджета.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Оформлять сопроводительные, информационные, гарантийные, рекламные, претензионные, арбитражные письма, письма-подтверждения, письма-напоминания, письма-извещения, письма-просьбы, письма-уведомления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деловые телефонные переговоры, используя этику делового общения.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управления рисками, риск и кризис менеджмент.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управления материальными потоками.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оформления, интерпретации и оспаривания договоров.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общего и гражданского права, страхового и претензионного права, правил арбитражного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составления договоров поставки.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Понятие, уровни и формы проявления клиентоориентированности.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Правила деловой переписки и телефонных переговоров. Современные нормы деловой переписки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контроля качества приобретаемой продукции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Контролировать качество товаров по товарно-сопроводительным документам, удостоверяющим качество поставленных товаров (сертификат соответствия, гигиенический сертификат и т.д).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акты при обнаружении несоответствия качества, комплектности, маркировки, тары или упаковки требованиям стандартов, образцам, договору либо данным, указанным в маркировке и сопроводительных документах.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учет показателей качества продукции, брака и его причин.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отчеты о качестве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Преобразовывать результаты математической статистики в диаграммы, гистограммы, контрольные графики и карты, причинно-следственные диаграммы.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Международные системы менеджмента качества.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математической статистики.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Санитарно-гигиенические, технико-технологические, температурные и иные требования к перевозке и хранению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оформления документов состояния качества, сертификации и всех видов регистраций изменений, инструкций по их контролю и недопущению.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транспортировки товарно-материальных ценностей в точку розничной торговли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возможных маршрутов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Рассчитывать грузооборот, оптимальные размеры поставки и частоту завоза товаров, потребность в транспортных средствах и многооборотной таре.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расположение торговой сети, группировать предприятия розничной торговли по типам и объему товарооборота.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Рассчитывать сроки поставки.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Рассчитывать стоимость перевозки.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Разрабатывать оптимальные схемы прохождения груза от пункта отправления до пункта назначения в короткие сроки и при оптимальных затратах.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Методика расчета стоимости перевозок.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перевозки на различных видах транспорта.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разработки маршрутов (графоаналитические, экономико-математические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Формы экспедиционных операций (прием от поставщика, оформление товарных и транспортных документов, материальная ответственность, сдача ценностей).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надлежащей погрузкой товарной продукции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Контролировать вес товара и количество мест, качество всей продукции, целостности контейнера и упаковки товара.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соблюдения температурных режимов во время перевозки.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правильность оформления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Фиксировать поступление информации о прибытии груза.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Виды контроля качества процесса погрузки (контроль внешнего вида груза и упаковки, проверка объема груза и маркировки (на соответствие контрактным спецификациям) и т.п.)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Техника безопасности при проведении погрузочно-разгрузочных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Нормативно-правовые документы РК, регламентирующие грузоперевозки.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Методика контроля качества погрузок (отгрузок) товарной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Расчет норм времени на погрузку и перевозку грузов, случаи при которых рассчитанные нормы могут увеличиться или уменьшиться.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доставленных товарно-материальных ценностей в точку розничной торговли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 контроль количества прибывшего товара в соответствии с документами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Фиксировать расхождение в количестве и качестве прибывшего товара.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Актировать разницу при обнаружении расхождений.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соответствие принимаемого товара товарно-сопроводительным документам по основным идентифицирующим признакам: наименование товара, сорт, класс, артикул, марка, а также наименование изготовителя, даты выпуска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Визуально определять дефекты упаковки, правильное расположение ярлыков, пломб и маркировки.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исполнение договорных обязательств на основании документов, предусмотренных условиями поставки товаров и правилами перевозки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Контролировать обеспеченность сохранности груза при перевозке, в частности на транспортных средствах или контейнерах наличие пломб отправителя, целостность пломб и т.д., а также соответствие груза и транспортной маркировки, указанном в документах.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Виды и причины расхождения в количестве и качестве товара.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дефектов упаковки.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пломбирования и маркировки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Документы, предусмотренные условиями поставки товаров и правилами перевозки грузов (накладная, счет-фактура, товарно-транспортная накладная и т.п.).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и причины возможного возврата товара.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установленной приемосдаточной документации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Оформлять сопроводительные документы.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Вести учет и архивацию документов, необходимых при приеме и сдаче поставленной товарной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Порядок оформления приемо-сдаточной документации.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Нормативно-правовые документы, действующие в РК, касающиеся перевозок, ввоза и т.п.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товаросопроводительных документов, правила из заполнения (транспортная накладная, договор, товарно-транспортная накладная и т.п.).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международной поставки товаров, правила оформления необходимых документов (CVR- накладная, отгрузочную спецификацию, фактуру-спецификацию, сертификат качества, карантинный и ветеринарный сертификаты или свидетельства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Порядочность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Внимательность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Стрессоустойчивость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4321-0-014 Служащий склада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4321-0-015 Товаровед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4000-0-004 Заведующий складом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Представитель по снабжению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3323-2-003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по снабжению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образование, (прикладной бакалавриат), практический опыт;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3323-1-006 Представитель по поставкам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надежной поставки товаров в организацию с максимально возможной экономической эффективностью, качеством и кратчайшими сроками.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функции: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Осуществление поставки товарно-материальных ценностей в точку розничной торговли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Организация транспортировки товарно-материальных ценностей в точку розничной торговли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Передача доставленных товарно-материальных ценностей в точку розничной торговли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1: 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поставки товарно-материальных ценностей в точку розничной торговли 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договоров на поставку товарно-материальных ценностей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Устанавливать систему материальной ответственности сторон за выполнение условий централизованной доставки, рассчитывать эффективность применения централизованной доставки товаров и выявляют резервы ее повышения.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Планировать будущие поставки с учетом ограничений бюджета.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Оформлять сопроводительные, информационные, гарантийные, рекламные, претензионные, арбитражные письма, письма-подтверждения, письма-напоминания, письма-извещения, письма-просьбы, письма-уведомления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Проводить деловые телефонные переговоры, используя этику делового общения.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Основы управления рисками, риск и кризис менеджмент.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управления материальными потоками.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Правила оформления, интерпретации и оспаривания договоров.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Основы общего и гражданского права, страхового и претензионного права, правил арбитражного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Порядок составления договоров поставки.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Понятие, уровни и формы проявления клиентоориентированности.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Правила деловой переписки и телефонных переговоров. Современные нормы деловой переписки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контроля качества приобретаемой продукции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Контролировать качество товаров по товарно-сопроводительным документам, удостоверяющим качество поставленных товаров (сертификат соответствия, гигиенический сертификат и т.д).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Составлять акты при обнаружении несоответствия качества, комплектности, маркировки, тары или упаковки требованиям стандартов, образцам, договору либо данным, указанным в маркировке и сопроводительных документах.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Вести учет показателей качества продукции, брака и его причин.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Составлять отчеты о качестве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Преобразовывать результаты математической статистики в диаграммы, гистограммы, контрольные графики и карты, причинно-следственные диаграммы.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Международные системы менеджмента качества.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математической статистики.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Санитарно-гигиенические, технико-технологические, температурные и иные требования к перевозке и хранению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Правила оформления документов состояния качества, сертификации и всех видов регистраций изменений, инструкций по их контролю и недопущению.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транспортировки товарно-материальных ценностей в точку розничной торговли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возможных маршрутов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Рассчитывать грузооборот, оптимальные размеры поставки и частоту завоза товаров, потребность в транспортных средствах и многооборотной таре.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Анализировать расположение торговой сети, группировать предприятия розничной торговли по типам и объему товарооборота.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Рассчитывать сроки поставки.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Рассчитывать стоимость перевозки.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Разрабатывать оптимальные схемы прохождения груза от пункта отправления до пункта назначения в короткие сроки и при оптимальных затратах.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Методика расчета стоимости перевозок.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перевозки на различных видах транспорта.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разработки маршрутов (графоаналитические, экономико-математические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Формы экспедиционных операций (прием от поставщика, оформление товарных и транспортных документов, материальная ответственность, сдача ценностей).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надлежащей погрузкой товарной продукции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Контролировать вес товара и количество мест, качество всей продукции, целостности контейнера и упаковки товара.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Проверять соблюдения температурных режимов во время перевозки.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Проверять правильность оформления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Фиксировать поступление информации о прибытии груза.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Виды контроля качества процесса погрузки (контроль внешнего вида груза и упаковки, проверка объема груза и маркировки (на соответствие контрактным спецификациям) и т.п.)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Техника безопасности при проведении погрузочно-разгрузочных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Нормативно-правовые документы РК, регламентирующие грузоперевозки.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Методика контроля качества погрузок (отгрузок) товарной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Расчет норм времени на погрузку и перевозку грузов, случаи при которых рассчитанные нормы могут увеличиться или уменьшиться.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доставленных товарно-материальных ценностей в точку розничной торговли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 контроль количества прибывшего товара в соответствии с документами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Фиксировать расхождение в количестве и качестве прибывшего товара.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Актировать разницу при обнаружении расхождений.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Проверять соответствие принимаемого товара товарно-сопроводительным документам по основным идентифицирующим признакам: наименование товара, сорт, класс, артикул, марка, а также наименование изготовителя, даты выпуска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Визуально определять дефекты упаковки, правильное расположение ярлыков, пломб и маркировки.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Контролировать исполнение договорных обязательств на основании документов, предусмотренных условиями поставки товаров и правилами перевозки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Контролировать обеспеченность сохранности груза при перевозке, в частности на транспортных средствах или контейнерах наличие пломб отправителя, целостность пломб и т.д., а также соответствие груза и транспортной маркировки, указанном в документах.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Виды и причины расхождения в количестве и качестве товара.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Виды дефектов упаковки.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пломбирования и маркировки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Документы, предусмотренные условиями поставки товаров и правилами перевозки грузов (накладная, счет-фактура, товарно-транспортная накладная и т.п.).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Правила и причины возможного возврата товара.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установленной приемосдаточной документации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Оформлять сопроводительные документы.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Вести учет и архивацию документов, необходимых при приеме и сдаче поставленной товарной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оформления приемо-сдаточной документации.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Нормативно-правовые документы, действующие в РК, касающиеся перевозок, ввоза и т.п.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Виды товаросопроводительных документов, правила из заполнения (транспортная накладная, договор, товарно-транспортная накладная и т.п.).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Правила международной поставки товаров, правила оформления необходимых документов (CVR- накладная, отгрузочную спецификацию, фактуру-спецификацию, сертификат качества, карантинный и ветеринарный сертификаты или свидетельства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Кодекс Республики Казахстан "О налогах и других обязательных платежах в бюджет".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Порядочность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Внимательность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Стрессоустойчивость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4321-0-014 Служащий склада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4321-0-015 Товаровед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4000-0-004 Заведующий складом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Специалист по предпродажам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2433-3-003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предпродажам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Бакалавр, практический опыт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Описывает, демонстрирует и продает товары, содействует осуществлению бизнеса предприятий, навещая потенциальных клиентов. Увеличение объемов продаж.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необходимых деловых контактов.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и сопровождение сделок купли-продажи.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Публичное освещение достоинств организации и ее товаров.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установленной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 или описание предлагаемых товаров.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заказов и операций, размещение у поставщиков полученных заказов.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счетов и договоров купли-продажи и принятие оплаты.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среди клиентов писем, информационных листков и других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перспективных клиентов и доведение до них информации для получения новых заказов.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Установление необходимых деловых контактов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 учет потенциальных покупателей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Находить потенциальных покупателей.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Устанавливать контакты с потенциальными покупателями.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Заносить потенциальных покупателей в клиентскую базу.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Структура и принципы работы клиентской базы данных.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установления деловых контактов.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делового этикета.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ведения деловой переписки.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коммуникативной компетентности.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переговоров с потенциальными покупателями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Договариваться о встречах с потенциальными покупателями.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деловые переговоры.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Заинтересовать потенциальных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Вести деловую переписку.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 установления деловых контактов.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Прогрессивные методы торговли.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и методы стимулирования продаж.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Инструменты продаж.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делового этикета.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ведения деловой переписки.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Особенности систем продаж.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Схемы сбыта.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Схемы кредитования.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Структура и принципы работы клиентской базы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Особенности внутрифирменного юридического сопровождения договорных отношений.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3: Предоставление потенциальным клиентам информации о характеристиках, функциях и свойствах товаров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Интересно излагать информацию о товарах.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Готовить графические материалы о товарах, их характеристиках и свойствах.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Презентовать потенциальным клиентам визуальную и графическую информацию о товарах.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делового этикета.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коммуникативной компетентности.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и методы стимулирования продаж.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Структура и принципы работы справочника номенклатуры.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виды товаров и их особенности.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использования программ для подготовки презентаций.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Особенности проведения презентации.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Основы самопрезентации.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 Демонстрация потенциальным покупателям спецификации и способов использования товаров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Использовать образцы продукции.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Наглядно демонстрировать специфику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Заинтересовывать потенциальных клиентов.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Структура и принципы работы справочника номенклатуры.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Особенности демонстрации различных видов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коммуникативной компетентности.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и методы стимулирования продаж.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Инструменты продаж.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Особенности проведения презентации.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Заключение и сопровождение сделок купли-продажи.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Заключение договоров и контрактов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Заключать сделки купли-продажи.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надлежащее заключение договоров и контрактов, в том числе страховых и экспортных лицензий.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взаимодействие по вопросам заключения договоров и контрактов с юристами организации и потенциальными покупателями.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Законодательные и нормативно-правовые акты Республики Казахстан по вопросам оптовой торговли.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Формы и порядок оформления договоров и контрактов.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Особенности внутрифирменного юридического сопровождения договорных отношений.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Обеспечение сохранности оформляемых договоров и контрактов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Устанавливать и поддерживать контакты с сотрудниками организации.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Вести документооборот.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Особенности ведения договорных отношений.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Основы документооборота.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 Контроль выполнения договоров купли-продажи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Контролировать выполнение условий договоров.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причины нарушения условий договоров.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Принимать меры по устранению и предупреждению нарушений договоров.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Контролировать оплату покупателями счетов приобретенных товаров.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выполнения договоров купли-продажи.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Особенности ведения счетов оплаты договоров.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бухгалтерского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использования учетные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 Осуществление контроля доставки приобретенных клиентами товаров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Отслеживать отгрузку товаров клиентов по заключенным договорам в установленные сроки.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контроль их транспортировки.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Оформлять сопроводительные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Особенности хранения товаров.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погрузочно-разгрузочных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Система транспортировки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Структура и принципы работы клиентской базы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 Публичное освещение достоинств организации и ее товаров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 обновление информации о рыночной ситуации, анализ товаров компании и товаров конкурентов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информацию о товарах организации, ее свойствах и качествах.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Изучать особенности товаров конкурентов.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рыночную ситуацию.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Успешно контактировать с потребителями товаров компании.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Собирать данные о потребностях потребителей, их пожеланиях, систематизировать 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коммуникативной компетентности.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Инструкции и инструментарий по изучению потребностей потребителей.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маркетинговых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сбора и анализа информации о сильных и слабых сторонах товаров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выявления конкурентных преимуществ товаров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Методология анализа рыночной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Методы выявления конкурентных преимуществ товаров конкурентов.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рекламных материалов на печатных и виртуальных информационных площадках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Договариваться о размещении рекламных материалов на популярных информационных площадках.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Заключать договоры о размещении рекламных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мониторинг размещенных рекламных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Договариваться об изъятии неактуальных рекламных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Устанавливать и поддерживать контакты с сотрудниками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Формы и порядок оформления и заключения договоров.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Законодательные и нормативно-правовые акты Республики Казахстан, касающиеся рекламной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коммуникативной компетентности.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Особенности внутрифирменного сопровождения договорных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 организационных структур и их особенности.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Методы стимулирования продаж.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 Ведение установленной отчетности.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Составление отчетности о реакциях клиентов на товары и их требования к поставкам и производителям.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Систематизировать и обобщать информацию о пожеланиях клиентов по поводу товаров, поставок и производителей.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учет претензий покупателей по поводу исполнения договоров купли-продажи.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рекомендации на основе пожеланий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Фиксировать исполнение договоров купли-продажи.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Формы организационной отчетности.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документооборота.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анализа претензий и пожеланий покупателей.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Виды организационных структур и их особенности.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сдача отчетов о проделанной работе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ведение отчетности.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Грамотно излагать информацию.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Считать и группировать показатели.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составления отчетности по результатам продажи товаров.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документооборота.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Критерии оценки эффективности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Нормы трудовой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Целеустремленность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Бесконфликтность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Активность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4321-0-015 Товаровед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4000-0-004 Заведующий складом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4321-0-014 Служащий склада</w:t>
            </w:r>
          </w:p>
        </w:tc>
      </w:tr>
    </w:tbl>
    <w:bookmarkStart w:name="z1578" w:id="5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560"/>
    <w:bookmarkStart w:name="z1579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органа: государственное учреждение "Министерство торговли и интеграции Республики Казахстан";</w:t>
      </w:r>
    </w:p>
    <w:bookmarkEnd w:id="561"/>
    <w:bookmarkStart w:name="z1580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190740017066;</w:t>
      </w:r>
    </w:p>
    <w:bookmarkEnd w:id="562"/>
    <w:bookmarkStart w:name="z1581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Казахстан, 010000, Астана г.а., Есильский р. а., пр.Мәңгілік ел, здание 8, административное здание "Дом Министерств", 7 подъезд;</w:t>
      </w:r>
    </w:p>
    <w:bookmarkEnd w:id="563"/>
    <w:bookmarkStart w:name="z1582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Контакты: (7172) 74-98-97, 75-06-91, факс: (7172) 75-06-72, e-mail: mti@mti.gov.kz, веб-сайт: mti.gov.kz;</w:t>
      </w:r>
    </w:p>
    <w:bookmarkEnd w:id="564"/>
    <w:bookmarkStart w:name="z1583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(предприятия) участвующие в разработке: Акционерное Общество "Центр Развития Торговой Политики "Qaztrade", Адырбаев Марат Нурланович;</w:t>
      </w:r>
    </w:p>
    <w:bookmarkEnd w:id="565"/>
    <w:bookmarkStart w:name="z1584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060840006503;</w:t>
      </w:r>
    </w:p>
    <w:bookmarkEnd w:id="566"/>
    <w:bookmarkStart w:name="z1585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Астана г.а., Есильский р. а., пр.Мангилик Ел, д.8/2</w:t>
      </w:r>
    </w:p>
    <w:bookmarkEnd w:id="567"/>
    <w:bookmarkStart w:name="z1586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Контакты: (7172) 76-88-10, 76-88-30 Факс: (7172)76-88-04 e-mail: z_bulatova@mail.ru, kense@qaztrade.org.kz, веб-сайт www.qaztrade.org.kz;</w:t>
      </w:r>
    </w:p>
    <w:bookmarkEnd w:id="568"/>
    <w:bookmarkStart w:name="z1587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Отраслевой совет по профессиональным квалификациям: 8-ПР от 30.11.2023 года</w:t>
      </w:r>
    </w:p>
    <w:bookmarkEnd w:id="569"/>
    <w:bookmarkStart w:name="z1588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орган по профессиональным квалификациям: заключение от 11 декабря 2023 года.</w:t>
      </w:r>
    </w:p>
    <w:bookmarkEnd w:id="570"/>
    <w:bookmarkStart w:name="z1589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Национальная палата предпринимателей Республики Казахстан "Атамекен": № 357 от 09 октября 2023 года</w:t>
      </w:r>
    </w:p>
    <w:bookmarkEnd w:id="571"/>
    <w:bookmarkStart w:name="z1590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версии и год выпуска: Версия №1 2023 года</w:t>
      </w:r>
    </w:p>
    <w:bookmarkEnd w:id="572"/>
    <w:bookmarkStart w:name="z1591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ориентировочного пересмотра: 01 января 2026 года</w:t>
      </w:r>
    </w:p>
    <w:bookmarkEnd w:id="5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 2024 года № 210-НҚ</w:t>
            </w:r>
          </w:p>
        </w:tc>
      </w:tr>
    </w:tbl>
    <w:bookmarkStart w:name="z1593" w:id="5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"Розничная торговля автомобилями и легкими автотранспортными средствами в торговых объектах с торговой площадью более 2000 кв.м (2000 кв.м и выше)"</w:t>
      </w:r>
    </w:p>
    <w:bookmarkEnd w:id="574"/>
    <w:bookmarkStart w:name="z1594" w:id="5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75"/>
    <w:bookmarkStart w:name="z1595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разработан профессиональный стандарт "Розничная торговля автомобилями и легкими автотранспортными средствами в торговых объектах с торговой площадью более 2000 кв.м (2000 кв.м и выше)", который предназначен для определения требований к уровню квалификации, компетентности, к содержанию, качеству и условиям труда работников и применяется в области торговой деятельности.</w:t>
      </w:r>
    </w:p>
    <w:bookmarkEnd w:id="576"/>
    <w:bookmarkStart w:name="z1596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577"/>
    <w:bookmarkStart w:name="z1597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Оптовая торговля – предпринимательская деятельность по реализации товаров, предназначенных для последующей продажи или иных целей, не связанных с личным, семейным, домашним и иным подобным использованием.</w:t>
      </w:r>
    </w:p>
    <w:bookmarkEnd w:id="578"/>
    <w:bookmarkStart w:name="z1598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Магазин – капитальное стационарное строение или его часть, обеспеченные торговыми, подсобными, административно-бытовыми помещениями, а также помещениями для приема, хранения и подготовки товаров к продаже.</w:t>
      </w:r>
    </w:p>
    <w:bookmarkEnd w:id="579"/>
    <w:bookmarkStart w:name="z1599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Розничная торговля – предпринимательская деятельность по продаже покупателю товаров, предназначенных для личного, семейного, домашнего или иного использования, не связанного с предпринимательской деятельностью.</w:t>
      </w:r>
    </w:p>
    <w:bookmarkEnd w:id="580"/>
    <w:bookmarkStart w:name="z1600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Товар – любой, не изъятый из оборота продукт труда, предназначенный для продажи или обмена.</w:t>
      </w:r>
    </w:p>
    <w:bookmarkEnd w:id="581"/>
    <w:bookmarkStart w:name="z1601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582"/>
    <w:bookmarkStart w:name="z1602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 должностей руководителей, специалистов и других служащих, разработанный и утвержденный в соответствии с подпунктом 16-2) статьи 16 Трудового кодекса Республики Казахстан.</w:t>
      </w:r>
    </w:p>
    <w:bookmarkEnd w:id="583"/>
    <w:bookmarkStart w:name="z1603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МСКО – международная стандартная классификация образования.</w:t>
      </w:r>
    </w:p>
    <w:bookmarkEnd w:id="584"/>
    <w:bookmarkStart w:name="z1604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ЕТКС – единый тарифно – квалификационный справочник.</w:t>
      </w:r>
    </w:p>
    <w:bookmarkEnd w:id="585"/>
    <w:bookmarkStart w:name="z1605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ОРК – отраслевая рамка квалификаций.</w:t>
      </w:r>
    </w:p>
    <w:bookmarkEnd w:id="586"/>
    <w:bookmarkStart w:name="z1606" w:id="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5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Профессионального стандарта: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автомобилями и легкими автотранспортными средствами в торговых объектах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Профессионального стандарта: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G45113007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 секции, раздела, группы, класса и подкласса согласно ОКЭД: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Оптовая и розничная торговля; ремонт автомобилей и мотоциклов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Оптовая и розничная торговля автомобилями и мотоциклами и их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45.1 Торговля автомобилями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45.11 Торговля автомобилями и легкими автотранспортными средствами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45.11.3 Розничная торговля автомобилями и легкими автотранспортными средствами в торговых объектах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Профессионального стандарта: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автомобилями и легкими автотранспортными средствами включает розничную торговлю новыми и подержанными транспортными средствами: пассажирскими автомобилями, включая специализированные пассажирские автомобили, такие как машины скорой помощи, микроавтобусы и т.д. (весом не более 3,5 тонн), а также розничную торговлю внедорожными автотранспортными средствами (весом не более 3,5 тонн).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Карточки профессий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карточек профессий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Менеджер по продаже автомобилей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уровень ОРК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 по послепродажному сервисному обслуживанию клиентов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уровень ОРК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(в торговле)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уровень ОРК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предприятием розничной торговли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уровень ОРК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секцией (в торговле)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уровень ОРК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товарным комплексом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уровень ОРК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(в торговле)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уровень ОРК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 оптовой и розничной торговли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уровень ОРК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(управляющий) в торговле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уровень ОРК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категорийного менеджмента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уровень ОРК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универсама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уровень ОРК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Менеджер по продаже автомобилей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2433-1-009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продаже автомобилей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 услуг компании, расширение круга клиентов и поддержание партнерских отношений с ними.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Формирование клиентской базы.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Ведение преддоговорной работы и предпродажных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Обеспечение выполнения договорных обязательств.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клиентской базы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и выявление потенциальных клиентов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посетителями торгового объекта с целью выявления намерений покупки продукции.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Запрашивать информацию у посетителей о лицах, потенциально заинтересованных в продукции и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мониторинг открытых информационных ресурсов, социальных сетей, форумов с целью выявления лиц, заинтересованных в покупке автомобиля или запасных частей.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деловую переписку.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конфиденциальность полученной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Законодательство Республики Казахстан в области работы с конфиденциальной информацией.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Техника ведения переговоров.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Техника продаж.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Методика выявления потребностей клиента.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Специализированные программные продукты торговых фирм и дилерских центров.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межличностных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Этика делового общения.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обработка, анализ и актуализация информации о клиентах и их потребностях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приоритетные потребности клиента и фиксировать их в базе данных.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анализ потребностей клиентов, и выявлять наиболее часто встречаемые потребности.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Работать со специализированным программным обеспечением торговых фирм и дилерских центров.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Законодательство Республики Казахстан в области работы с конфиденциальной информацией.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корпоративной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Техника ведения переговоров.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Техника продаж.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статистики.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Методика выявления потребностей клиента.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управления временем.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делопроизводства.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Современное программное обеспечение, применяемое в торговых фирмах и дилерских центрах.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Этика делового общения.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деятельности конкурентов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деятельность конкурентов.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информационные базы данных торговых фирм и дилерских центров по продаже автомобилей.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опрос потенциальных клиентов о преимуществах и недостатках продукции конкурентов.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мониторинг активности конкурентов на сайтах и страничках в социальных сетях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 сбора информации (опрос, наблюдение).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Конкуренты в сегменте рынка.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маркетинга.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Методики анализа конкурентной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преддоговорной работы и предпродажных мероприятий.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клиентов о технических характеристиках и потребительских свойствах продукции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Предоставлять информацию клиенту по продукции и услугам в доступной форме.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Вовлекать в презентацию клиента.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тест-драйв/пробную поездку, демонстрируя выгоды для клиента с учетом техники продаж и стандартов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безопасность клиента при проведении тест-драйва/пробной поездки.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Оформлять соответствующую документацию для проведения тест-драйва/пробной поездки в соответствии со стандартами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8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межличностных отношений.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Техники продаж.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Техника ведения переговоров.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Методика проведения презентаций.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управления временем.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Принципы корпоративной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Устройство и особенности конструкции транспортного средства: двигателя, трансмиссии, систем безопасности, кузова.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Современное программное обеспечение торговой фирмы или дилерского 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Этика делового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Правила дорожного движения.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Подготовка, проведение и анализ результатов преддоговорной работы с клиентами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преддоговорную работу в части обсуждения окончательных условий договора.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калькуляцию окончательной стоимости продаваемого товара.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результаты преддоговорной работы с клиентом и разрабатывать план дальнейших действий.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Фиксировать результаты преддоговорной работы в установленной форме.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кредитования.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межличностных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Техника ведения переговоров.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корпоративной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Устройство и особенности конструкции транспортного средства: двигателя, трансмиссии, систем безопасности, кузова.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Специализированные программные продукты торговых фирм и дилерских центров.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Этика делового общения.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клиентов на заключение сделки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Убедить клиента в необходимости купить продукцию компании.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возражениями клиента.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взаимодействие клиента со смежными структурами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конфиденциальность полученной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техники и методы ведения деловых переговоров.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Разрешать конфликтные ситуации.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маркетинга.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организации послепродажного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кредитования.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делопроизводства.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межличностных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Техники продаж.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Техника ведения переговоров.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Принципы корпоративной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Устройство и особенности конструкции транспортного средства: двигателя, трансмиссии, систем безопасности, кузова.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Этика делового общения.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продукции и обеспечение выполнения договорных обязательств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клиентов с момента заключения сделки до выдачи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Оформлять и согласовывать договор в соответствии с Гражданским Кодексом РК.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документацию для формирования заказа продукции в 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Следить за соблюдением сроков поставки и информировать клиента о возможных изменениях.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Отслеживать движение продукта от организации-производителя до места реализации.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Оформлять заказ на установку дополнительного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Взаимодействовать со смежными структурами.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Планировать и контролировать поступление денежных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Осуществлять/контролировать отгрузку/выдачу продукции клиенту.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Оформлять сопроводительную документацию при отгрузке/выдаче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Осуществлять урегулирование спорных вопросов, претензий.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Использовать программные продукты торговых фирм и дилерских центров.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Принципы корпоративной культуры.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менеджмента.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маркетинга.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кредитования.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страхования.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таможенного права.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бухгалтерского и складского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межличностных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Принципы и порядок ведения претензионной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Принципы ведения деловых переговоров.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Этика делового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Специализированные программные продукты торговых фирм и дилерских центров.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контроль выполнения условий договоров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Следить за соблюдением сроков поставки и информировать клиента о возможных изменениях.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Отслеживать движение продукта от организации-производителя до места реализации.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Взаимодействовать со смежными структурами.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Принимать корректирующие меры по соблюдению договорных обязательств.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Планировать и контролировать поступление денежных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урегулирование спорных вопросов, претензий.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Использовать программные продукты торговых фирм и дилерских центров.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Разрешать конфликтные ситуации.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таможенного права.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бухгалтерского и складского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логистики.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делопроизводства.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управления временем.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Принципы и порядок ведения претензионной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Принципы ведения деловых переговоров.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Этика делового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Специализированные программные продукты торговых фирм и дилерских центров.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Честность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Уравновешенность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3322-1-002 Агент по послепродажному сервисному обслуживанию клиентов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Агент по послепродажному сервисному обслуживанию клиентов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3322-1-002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 по послепродажному сервисному обслуживанию клиентов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образование, (прикладной бакалавриат), практический опыт;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клиентов по сервисному и гарантийному обслуживанию автомобилей, продажа товаров и услуг компании, расширение круга клиентов и поддержание партнерских отношений с ними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Послепродажное консультационно-информационное сопровождение клиента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Продажа запасных частей и расходных материалов и организация работ по сервисному и гарантийному обслуживанию автомобилей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Послепродажное консультационно-информационное сопровождение клиента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Информационно-справочное консультирование клиентов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Консультировать клиентов по вопросам сервисного и гарантийного обслуживания автомобилей.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план послепродажного сопровождения клиента.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Инициировать контакт с клиентом с целью установления долгосрочных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Выделять приоритетные потребности клиента и фиксировать их в базе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деловую переписку.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Использовать программные продукты торговых фирм и дилерских центров.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Разрешать конфликтные ситуации.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Принципы корпоративной культуры.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делопроизводства.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межличностных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и особенности конструкции транспортного средства: двигателя, трансмиссии, систем безопасности, кузова.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Принципы и порядок ведения претензионной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Принципы ведения деловых переговоров.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степени удовлетворенности клиентов качеством обслуживания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Собирать информацию об уровне удовлетворенности клиента качеством предоставления услуг посредством проведения опросов.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конфиденциальность информации о клиенте.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программные продукты торговых фирм и дилерских центров.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Разрешать конфликтные ситуации.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7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Принципы корпоративной культуры.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проведения опросов в различных формах.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межличностных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и особенности конструкции транспортного средства: двигателя, трансмиссии, систем безопасности, кузова.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Принципы и порядок ведения претензионной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Принципы ведения деловых переговоров.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запасных частей и расходных материалов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сервисному и гарантийному обслуживанию автомобилей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заявок на сервисное и гарантийное обслуживание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5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Принимать и фиксировать заявки на сервисное и гарантийное обслуживание автомобилей.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деловые переговоры.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деловую переписку.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конфиденциальность информации о клиенте.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Использовать программные продукты торговых фирм и дилерских центров.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делопроизводства.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межличностных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 и особенности конструкции транспортного средства: двигателя, трансмиссии, систем безопасности, кузова.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Принципы ведения деловых переговоров.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и продажа запасных частей и расходных материалов к автомобилям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Разрабатывать рекомендации для клиента по сервисному обслуживанию автомобиля.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Работать с каталогами запасных частей и расходных материалов к автомобилям.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Использовать программные продукты торговых фирм и дилерских центров.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Составление первичной документации на отпуск товаров со склада.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Устройство и особенности конструкции транспортного средства: двигателя, трансмиссии, систем безопасности, кузова.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межличностных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бухгалтерского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Специализированные программные продукты торговых фирм и дилерских центров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9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гарантийному и сервисному обслуживанию автомобилей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перечень работ в рамках гарантийного и сервисного обслуживания автомобиля.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расчет необходимого количества рабочего времени для проведения сервисного обслуживания автомобиля.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договора о сервисном обслуживании автомобиля.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акт о выполненных работах или оказанных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Составлять акт приема/передачи автомобиля.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Проодить контроль качества проведенных работ по гарантийному и сервисному обслуживанию автомобиля.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Устройство и особенности конструкции транспортного средства: двигателя, трансмиссии, систем безопасности, кузова.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межличностных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бухгалтерского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Специализированные программные продукты торговых фирм и дилерских центров.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Честность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Уравновешенность.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Заведующий отделом (в торговле)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1420-0-007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Заведующий отделом (в торговле)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и дополнительное профессиональное образование (сертификационные курсы), практический опыт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визуального входного контроля товарно-материальных ценностей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Стратегическое и оперативное управление магазинами ритейл сети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 конкурентной среды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работы магазинов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Обеспечение оптимального уровня расходов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Управление персоналом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и оперативное управление магазинами ритейл сети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3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стратегического плана развития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выполнения плана продаж по качественным и количественным показателям по всем магазинам торговой сети.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Увеличение товарооборота с целью достижения стабильного прироста продаж.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формировании стратегического и тактического планов развития ритейл компании.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Контроль выполнения планов развития и расширения торговой сети.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различных методологий продаж.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Аналитика продаж, планирование и прогнозирование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Знания экономики,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9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управление магазинами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Управление деятельностью торговой сети в соответствии со стратегическими целями.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 эффективности работы (KPI).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Выстраивание и оптимизация бизнес-процессов.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Контроль соблюдения стандартов, процедур, бизнес-процессов, а также технологии работы магазинов.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Разработка стратегии по эффективности и актуализации действующих стандартов, процедур, бизнес-процессов,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Контроль процесса и соблюдение графика развития торговой сети.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Реализация решений вышестоящего руководства в рамках курируемого направления.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Знания организации труда и управления.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и системы управления рисками.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Степень MBA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8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конкурентной среды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конкурентов и разработка мер по развитию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аналитических отчетов по магазинам и их конкурентной среде.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Мониторинг конкурентной среды ритейл сети (новые конкуренты, акции, технологии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Разработка стратегии по повышению конкурентоспособности Компании.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маркетинга.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 методов исследования конкурентов.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работы магазинов 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деятельности магазинов на соответствие внутренним и государственным стандартам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проверках государственными органами.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Оперативное устранение замечаний, выявленных при проверках государственными органами, выработка корректирующих действий и устранение отклонений.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Законодательных и нормативно-правовых документов, регламентирующих работу предприятия торговли.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нормативов организации труда в сфере ретейла и обучения/управления персоналом.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наложения и виды дисциплинарных взысканий.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оптимального уровня расходов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9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затратами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стратегии по снижению расходов.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стратегии по пересмотру бюджета магазинов ритейл сети.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выполнения плановых показателей расходов.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экономики, организации труда и управления.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 методов планирования бюджета ритейл сети.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персоналом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взаимодействие с персоналом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Оптимизация работы и участие в расчете штатной численности курируемого подразделения.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подборе кандидатов на руководящие должности в курируемом подразделении.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Постановка общих и индивидуальных целей и приоритетов, контроль их реализации.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Контроль процесса выполнения поставленных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трудового законодательства.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Знания организации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материального и нематериального стимулирования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 оценки и развития персонала.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управление и контроль процессами трудовой деятельности;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принимать самостоятельные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 склад 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Этичность;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Порядочность;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Бесконфликтность.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1420-0-015 Начальник службы оптовой и розничной торговли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Заведующий предприятием розничной торговли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1420-0-008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предприятием розничной торговли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и дополнительное профессиональное образование (сертификационные курсы), практический опыт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(управляющие) в розничной торговле планируют, организуют, координируют и контролируют деятельность организаций, которые продают товары в розничной торговой сети. Они несут ответственность за бюджет, штатное расписание, руководство магазинами или их структурными подразделениями в рамках магазина, продающими отдельные виды товарной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Стратегическое и оперативное управление магазинами ритейл сети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 конкурентной среды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работы магазинов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Обеспечение оптимального уровня расходов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Управление персоналом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и оперативное управление магазинами ритейл сети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стратегического плана развития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выполнения плана продаж по качественным и количественным показателям по всем магазинам торговой сети.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Увеличение товарооборота с целью достижения стабильного прироста продаж.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формировании стратегического и тактического планов развития ритейл компании.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Контроль выполнения планов развития и расширения торговой сети.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различных методологий продаж.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Аналитика продаж, планирование и прогнозирование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Знания экономики,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управление магазинами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Управление деятельностью торговой сети в соответствии со стратегическими целями.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 эффективности работы (KPI).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Выстраивание и оптимизация бизнес-процессов.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Контроль соблюдения стандартов, процедур, бизнес-процессов, а также технологии работы магазинов.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Разработка стратегии по эффективности и актуализации действующих стандартов, процедур, бизнес-процессов,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Контроль процесса и соблюдение графика развития торговой сети.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Реализация решений вышестоящего руководства в рамках курируемого направления.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Знания организации труда и управления.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и системы управления рисками.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Степень MBA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конкурентной среды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конкурентов и разработка мер по развитию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аналитических отчетов по магазинам и их конкурентной среде.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Мониторинг конкурентной среды ритейл сети (новые конкуренты, акции, технологии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Разработка стратегии по повышению конкурентоспособности Компании.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маркетинга.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 методов исследования конкурентов.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работы магазинов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деятельности магазинов на соответствие внутренним и государственным стандартам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1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проверках государственными органами.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Оперативное устранение замечаний, выявленных при проверках государственными органами, выработка корректирующих действий и устранение отклонений.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Законодательных и нормативно-правовых документов, регламентирующих работу предприятия торговли.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нормативов организации труда в сфере ретейла и обучения/управления персоналом.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наложения и виды дисциплинарных взысканий.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4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оптимального уровня расходов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затратами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стратегии по снижению расходов.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стратегии по пересмотру бюджета магазинов ритейл сети.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выполнения плановых показателей расходов.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экономики, организации труда и управления.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 методов планирования бюджета ритейл сети.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персоналом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взаимодействие с персоналом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Оптимизация работы и участие в расчете штатной численности курируемого подразделения.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подборе кандидатов на руководящие должности в курируемом подразделении.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Постановка общих и индивидуальных целей и приоритетов, контроль их реализации.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Контроль процесса выполнения поставленных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трудового законодательства.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Знания организации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материального и нематериального стимулирования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 оценки и развития персонала.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управление и контроль процессами трудовой деятельности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принимать самостоятельные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Бесконфликтность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1420-0-015 Начальник службы оптовой и розничной торговли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Заведующий секцией (в торговле)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1420-0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1420-0-009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секцией (в торговле)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и дополнительное профессиональное образование (сертификационные курсы), практический опыт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торговой секцией в пределах своих полномочий и закрепленных за ним функций отвечает за работу торгового зала. Организует, планирует и координирует деятельность, направленной на сокращение сроков и затрат на ведение торговых операций, а также на повышение качества торгового обслуживания.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Стратегическое и оперативное управление магазинами ритейл сети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 конкурентной среды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работы магазинов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Обеспечение оптимального уровня расходов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Управление персоналом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3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и оперативное управление магазинами ритейл сети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стратегического плана развития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выполнения плана продаж по качественным и количественным показателям по всем магазинам торговой сети.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Увеличение товарооборота с целью достижения стабильного прироста продаж.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формировании стратегического и тактического планов развития ритейл компании.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Контроль выполнения планов развития и расширения торговой сети.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различных методологий продаж.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Аналитика продаж, планирование и прогнозирование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Знания экономики,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управление магазинами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Управление деятельностью торговой сети в соответствии со стратегическими целями.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 эффективности работы (KPI).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Выстраивание и оптимизация бизнес-процессов.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Контроль соблюдения стандартов, процедур, бизнес-процессов, а также технологии работы магазинов.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Разработка стратегии по эффективности и актуализации действующих стандартов, процедур, бизнес-процессов,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Контроль процесса и соблюдение графика развития торговой сети.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Реализация решений вышестоящего руководства в рамках курируемого направления.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7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Знания организации труда и управления.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и системы управления рисками.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Степень MBA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конкурентной среды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 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Мониторинг конкурентов и разработка мер по развитию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аналитических отчетов по магазинам и их конкурентной среде.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Мониторинг конкурентной среды ритейл сети (новые конкуренты, акции, технологии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Разработка стратегии по повышению конкурентоспособности Компании.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маркетинга.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 методов исследования конкурентов.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работы магазинов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деятельности магазинов на соответствие внутренним и государственным стандартам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6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проверках государственными органами.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Оперативное устранение замечаний, выявленных при проверках государственными органами, выработка корректирующих действий и устранение отклонений.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Законодательных и нормативно-правовых документов, регламентирующих работу предприятия торговли.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нормативов организации труда в сфере ретейла и обучения/управления персоналом.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наложения и виды дисциплинарных взысканий.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оптимального уровня расходов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затратами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стратегии по снижению расходов.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стратегии по пересмотру бюджета магазинов ритейл сети.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выполнения плановых показателей расходов.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экономики, организации труда и управления.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 методов планирования бюджета ритейл сети.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персоналом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взаимодействие с персоналом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Оптимизация работы и участие в расчете штатной численности курируемого подразделения.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подборе кандидатов на руководящие должности в курируемом подразделении.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Постановка общих и индивидуальных целей и приоритетов, контроль их реализации.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Контроль процесса выполнения поставленных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трудового законодательства.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Знания организации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материального и нематериального стимулирования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 оценки и развития персонала.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2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Бесконфликтность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1420-0-015 Начальник службы оптовой и розничной торговли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Заведующий товарным комплексом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1420-0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1420-0-011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товарным комплексом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и дополнительное профессиональное образование (сертификационные курсы), практический опыт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(управляющие) товарным комплексом планируют, организуют, координируют и контролируют деятельность товарного комплекса. Они несут ответственность за бюджет, штатное расписание, руководство магазинами или их структурными подразделениями в рамках магазина, продающими отдельные виды товарной продукции.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Стратегическое и оперативное управление магазинами ритейл сети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 конкурентной среды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работы магазинов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Обеспечение оптимального уровня расходов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Управление персоналом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6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и оперативное управление магазинами ритейл сети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7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стратегического плана развития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8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выполнения плана продаж по качественным и количественным показателям по всем магазинам торговой сети.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Увеличение товарооборота с целью достижения стабильного прироста продаж.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формировании стратегического и тактического планов развития ритейл компании.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Контроль выполнения планов развития и расширения торговой сети.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1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различных методологий продаж.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Аналитика продаж, планирование и прогнозирование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Знания экономики,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3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управление магазинами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4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Управление деятельностью торговой сети в соответствии со стратегическими целями.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 эффективности работы (KPI).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Выстраивание и оптимизация бизнес-процессов.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Контроль соблюдения стандартов, процедур, бизнес-процессов, а также технологии работы магазинов.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Разработка стратегии по эффективности и актуализации действующих стандартов, процедур, бизнес-процессов,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Контроль процесса и соблюдение графика развития торговой сети.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Реализация решений вышестоящего руководства в рамках курируемого направления.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Знания организации труда и управления.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и системы управления рисками.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Степень MBA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2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конкурентной среды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 Мониторинг конкурентов и разработка мер по развитию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3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аналитических отчетов по магазинам и их конкурентной среде.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Мониторинг конкурентной среды ритейл сети (новые конкуренты, акции, технологии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Разработка стратегии по повышению конкурентоспособности Компании.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5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маркетинга.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 методов исследования конкурентов.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работы магазинов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деятельности магазинов на соответствие внутренним и государственным стандартам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8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проверках государственными органами.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Оперативное устранение замечаний, выявленных при проверках государственными органами, выработка корректирующих действий и устранение отклонений.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Законодательных и нормативно-правовых документов, регламентирующих работу предприятия торговли.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нормативов организации труда в сфере ретейла и обучения/управления персоналом.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наложения и виды дисциплинарных взысканий.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оптимального уровня расходов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2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затратами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стратегии по снижению расходов.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стратегии по пересмотру бюджета магазинов ритейл сети.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выполнения плановых показателей расходов.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5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экономики, организации труда и управления.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 методов планирования бюджета ритейл сети.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6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персоналом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7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взаимодействие с персоналом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8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Оптимизация работы и участие в расчете штатной численности курируемого подразделения.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подборе кандидатов на руководящие должности в курируемом подразделении.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Постановка общих и индивидуальных целей и приоритетов, контроль их реализации.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Контроль процесса выполнения поставленных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1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трудового законодательства.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Знания организации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материального и нематериального стимулирования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 оценки и развития персонала.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4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построения командной работы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Бесконфликтность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1420-0-015 Начальник службы оптовой и розничной торговли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Начальник отдела (в торговле)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1420-0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1420-0-014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(в торговле)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и дополнительное профессиональное образование (сертификационные курсы), практический опыт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визуального входного контроля товарно-материальных ценностей.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Стратегическое и оперативное управление магазинами ритейл сети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 конкурентной среды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работы магазинов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Обеспечение оптимального уровня расходов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3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Управление персоналом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9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и оперативное управление магазинами ритейл сети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0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стратегического плана развития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выполнения плана продаж по качественным и количественным показателям по всем магазинам торговой сети.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Увеличение товарооборота с целью достижения стабильного прироста продаж.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формировании стратегического и тактического планов развития ритейл компании.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Контроль выполнения планов развития и расширения торговой сети.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4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различных методологий продаж.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Аналитика продаж, планирование и прогнозирование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Знания экономики,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управление магазинами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7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Управление деятельностью торговой сети в соответствии со стратегическими целями.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 эффективности работы (KPI).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Выстраивание и оптимизация бизнес-процессов.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Контроль соблюдения стандартов, процедур, бизнес-процессов, а также технологии работы магазинов.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Разработка стратегии по эффективности и актуализации действующих стандартов, процедур, бизнес-процессов,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Контроль процесса и соблюдение графика развития торговой сети.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Реализация решений вышестоящего руководства в рамках курируемого направления.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3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Знания организации труда и управления.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и системы управления рисками.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Степень MBA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5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конкурентной среды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 Мониторинг конкурентов и разработка мер по развитию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6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аналитических отчетов по магазинам и их конкурентной среде.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Мониторинг конкурентной среды ритейл сети (новые конкуренты, акции, технологии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Разработка стратегии по повышению конкурентоспособности Компании.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8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маркетинга.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 методов исследования конкурентов.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9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работы магазинов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0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деятельности магазинов на соответствие внутренним и государственным стандартам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проверках государственными органами.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Оперативное устранение замечаний, выявленных при проверках государственными органами, выработка корректирующих действий и устранение отклонений.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2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Законодательных и нормативно-правовых документов, регламентирующих работу предприятия торговли.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нормативов организации труда в сфере ретейла и обучения/управления персоналом.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наложения и виды дисциплинарных взысканий.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4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оптимального уровня расходов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5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затратами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стратегии по снижению расходов.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стратегии по пересмотру бюджета магазинов ритейл сети.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выполнения плановых показателей расходов.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8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экономики, организации труда и управления.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 методов планирования бюджета ритейл сети.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персоналом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0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взаимодействие с персоналом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1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Оптимизация работы и участие в расчете штатной численности курируемого подразделения.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подборе кандидатов на руководящие должности в курируемом подразделении.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Постановка общих и индивидуальных целей и приоритетов, контроль их реализации.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Контроль процесса выполнения поставленных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4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трудового законодательства.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Знания организации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материального и нематериального стимулирования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 оценки и развития персонала.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7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управление и контроль процессами трудовой деятельности;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принимать самостоятельные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 склад 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Этичность;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Порядочность;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Бесконфликтность.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1420-0-015 Начальник службы оптовой и розничной торговли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Карточка профессии: Начальник службы оптовой и розничной торговли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1420-0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1420-0-015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 оптовой и розничной торговли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и дополнительное профессиональное образование (сертификационные курсы), практический опыт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(управляющие) в розничной и оптовой торговле планируют, организуют, координируют и контролируют деятельность организаций, которые продают товары в розничной или оптовой торговой сети. Они несут ответственность за бюджет, штатное расписание, руководство магазинами или их структурными подразделениями в рамках магазина, продающими отдельные виды товарной продукции.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Стратегическое и оперативное управление магазинами ритейл сети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 конкурентной среды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работы магазинов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Обеспечение оптимального уровня расходов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8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Управление персоналом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4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и оперативное управление магазинами ритейл сети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5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стратегического плана развития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6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выполнения плана продаж по качественным и количественным показателям по всем магазинам торговой сети.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Увеличение товарооборота с целью достижения стабильного прироста продаж.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формировании стратегического и тактического планов развития ритейл компании.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Контроль выполнения планов развития и расширения торговой сети.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9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различных методологий продаж.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Аналитика продаж, планирование и прогнозирование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Знания экономики,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1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управление магазинами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2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Управление деятельностью торговой сети в соответствии со стратегическими целями.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 эффективности работы (KPI).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Выстраивание и оптимизация бизнес-процессов.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Контроль соблюдения стандартов, процедур, бизнес-процессов, а также технологии работы магазинов.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Разработка стратегии по эффективности и актуализации действующих стандартов, процедур, бизнес-процессов,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Контроль процесса и соблюдение графика развития торговой сети.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Реализация решений вышестоящего руководства в рамках курируемого направления.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8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Знания организации труда и управления.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и системы управления рисками.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Степень MBA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0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конкурентной среды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 Мониторинг конкурентов и разработка мер по развитию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1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аналитических отчетов по магазинам и их конкурентной среде.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Мониторинг конкурентной среды ритейл сети (новые конкуренты, акции, технологии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Разработка стратегии по повышению конкурентоспособности Компании.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3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маркетинга.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 методов исследования конкурентов.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4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работы магазинов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5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деятельности магазинов на соответствие внутренним и государственным стандартам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6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проверках государственными органами.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Оперативное устранение замечаний, выявленных при проверках государственными органами, выработка корректирующих действий и устранение отклонений.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7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Законодательных и нормативно-правовых документов, регламентирующих работу предприятия торговли.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нормативов организации труда в сфере ретейла и обучения/управления персоналом.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наложения и виды дисциплинарных взысканий.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9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оптимального уровня расходов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0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затратами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1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стратегии по снижению расходов.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стратегии по пересмотру бюджета магазинов ритейл сети.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выполнения плановых показателей расходов.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3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экономики, организации труда и управления.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 методов планирования бюджета ритейл сети.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4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персоналом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5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взаимодействие с персоналом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6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Оптимизация работы и участие в расчете штатной численности курируемого подразделения.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подборе кандидатов на руководящие должности в курируемом подразделении.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Постановка общих и индивидуальных целей и приоритетов, контроль их реализации.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Контроль процесса выполнения поставленных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9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трудового законодательства.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Знания организации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материального и нематериального стимулирования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 оценки и развития персонала.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2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Бесконфликтность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1420-0-017 Руководитель (управляющий) в торговле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Руководитель (управляющий) в торговле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1420-0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1420-0-017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(управляющий) в торговле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и дополнительное профессиональное образование (сертификационные курсы), практический опыт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управление деятельностью компании, эффективное управление ресурсами магазинов ритейл сети в целях его успешного функционирования и развития 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Стратегическое и оперативное управление магазинами ритейл сети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 конкурентной среды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работы магазинов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Обеспечение оптимального уровня расходов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Управление персоналом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0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и оперативное управление магазинами ритейл сети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1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стратегического плана развития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2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выполнения плана продаж по качественным и количественным показателям по всем магазинам торговой сети.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Увеличение товарооборота с целью достижения стабильного прироста продаж.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формировании стратегического и тактического планов развития ритейл компании.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Контроль выполнения планов развития и расширения торговой сети.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5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различных методологий продаж.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Аналитика продаж, планирование и прогнозирование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Знания экономики,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7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управление магазинами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8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Управление деятельностью торговой сети в соответствии со стратегическими целями.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 эффективности работы (KPI).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Выстраивание и оптимизация бизнес-процессов.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Контроль соблюдения стандартов, процедур, бизнес-процессов, а также технологии работы магазинов.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Разработка стратегии по эффективности и актуализации действующих стандартов, процедур, бизнес-процессов,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Контроль процесса и соблюдение графика развития торговой сети.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Реализация решений вышестоящего руководства в рамках курируемого направления.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4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Знания организации труда и управления.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и системы управления рисками.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Степень MBA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6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конкурентной среды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7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конкурентов и разработка мер по развитию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8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аналитических отчетов по магазинам и их конкурентной среде.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Мониторинг конкурентной среды ритейл сети (новые конкуренты, акции, технологии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Разработка стратегии по повышению конкурентоспособности Компании.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0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маркетинга.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 методов исследования конкурентов.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1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работы магазинов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2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деятельности магазинов на соответствие внутренним и государственным стандартам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проверках государственными органами.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Оперативное устранение замечаний, выявленных при проверках государственными органами, выработка корректирующих действий и устранение отклонений.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4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Законодательных и нормативно-правовых документов, регламентирующих работу предприятия торговли.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нормативов организации труда в сфере ретейла и обучения/управления персоналом.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наложения и виды дисциплинарных взысканий.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6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оптимального уровня расходов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7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затратами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8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стратегии по снижению расходов.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стратегии по пересмотру бюджета магазинов ритейл сети.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выполнения плановых показателей расходов.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0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экономики, организации труда и управления.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 методов планирования бюджета ритейл сети.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1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персоналом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2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взаимодействие с персоналом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3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Оптимизация работы и участие в расчете штатной численности курируемого подразделения.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подборе кандидатов на руководящие должности в курируемом подразделении.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Постановка общих и индивидуальных целей и приоритетов, контроль их реализации.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Контроль процесса выполнения поставленных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6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трудового законодательства.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Знания организации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материального и нематериального стимулирования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 оценки и развития персонала.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9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Честность 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Внимательность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Дисциплинированность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2431-3-001 Агент по связям с общественностью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2431-1 Аналитики по маркетингу и исследованию рынка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1420-0-015 Начальник службы оптовой и розничной торговли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Руководитель категорийного менеджмента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1420-0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1420-0-018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категорийного менеджмента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и дополнительное профессиональное образование (сертификационные курсы), практический опыт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Управлением ассортиментом реализуемой продукции с целью увеличения объемов продаж.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Формирование и управление товарной категорией/ассортиментом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Ценообразование и продвижение товара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 эффективности мероприятий и продаж по категории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4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управление товарной категорией/ассортиментом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5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Закупка товаров по выгодным ценам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6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анализ поставщиков.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выбор поставщика.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анализ конкурентов аналогичной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договорную работу.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Формировать ассортимент продукции внутри определенной категории.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Организовывать закупку, доставку, хранение и учет товаров, контролировать сроки годности.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1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Порядок проведения факторного и сравнительного анализа поставщиков.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формирования заказов.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Товарная матрица.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составлению коммерческих предложений, договоров.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Законодательные и нормативно-правовые акты Республики Казахстан по вопросам торговли.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организации доставки и хранения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Основы бухгалтерского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7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товаров в торговую сеть с наименьшими затратами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8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Формирует заказы товаров подотчетных категорий на основе отчетов продаж.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Распределяет, размещает заказы в торговых сетях.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Контролирует своевременное поступление заказанных товаров в магазины.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Контролирует выполнение утвержденных условий поставок товаров подотчетных категорий.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Контролирует наличие полного ассортимента товаров подотчетных категорий в торговых залах.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2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логистики.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Торговое оборудование, рекламные материалы, порядок выкладки товара в торговых залах, шоу-румах и т.п.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и технологии мерчендайзанга.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Инструменты выкладки и размещения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Организационная структура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Политика распределения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Принципы ценообразования.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8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Ценообразование и продвижение товара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9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цены реализуемой продукции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0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Производить расчет себестоимости и цены реализуемой продукции.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Создавать оптовые и розничные прайс-листы.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предложения о величине наценки на подотчетные категории и отдельные виды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Формировать предложения об изменении розничных цен товаров подотчетных категорий.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3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Подходы к формированию стоимости товара.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издержек.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калькуляции.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Специализированные программные продукты для расчета себестоимости и цены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6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Продвижение товара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7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стратегию продвижения товара на целевые рынки.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 проводить рекламные мероприятия и акции.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обучение по ассортименту реализуемой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Формирует ассортимент в подотчетных категориях товаров (ассортиментную матрицу).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0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Техники активного слушания.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 с возражениями и сомнениями.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Техники продаж.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 рекламы.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Законодательное регулирование рекламной деятельности.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4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эффективности мероприятий и продаж по категории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5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продаж и прибыльности отдельных товаров и категорий в целом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6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Собирать первичную информацию об объемах реализованной продукции.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анализ экономической эффективности продаж отдельных товаров и категорий в целом.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Взаимодействовать с представителями покупателей.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8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Планирование деятельности предприятия.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Экономические и финансовые показатели деятельности, их расчет.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Техники переговоров и проведения деловых встреч.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и техники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Этика деловых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Коммуникационные технологии.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3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 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маркетинговых мероприятий для продвижения товара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4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Информировать потребителей о товарах и его параметрах.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Позиционировать товары на рынке согласно разработанной стратегии.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системы стимулирования участников системы сбыта.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6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 и инструменты ведения формирования спроса и стимулирования сбыта.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рекламы.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Нормативно-правовая база РК, регламентирующая рекламную деятельность.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8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Честность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Уравновешенность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1420-0-015 Начальник службы оптовой и розничной торговли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Руководитель универсама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1420-0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1420-0-019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универсама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и дополнительное профессиональное образование (сертификационные курсы), практический опыт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управление деятельностью компании, эффективное управление ресурсами магазинов ритейл сети в целях его успешного функционирования и развития 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Стратегическое и оперативное управление магазинами ритейл сети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 конкурентной среды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работы магазинов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Обеспечение оптимального уровня расходов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Управление персоналом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5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и оперативное управление магазинами ритейл сети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6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стратегического плана развития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7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выполнения плана продаж по качественным и количественным показателям по всем магазинам торговой сети.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Увеличение товарооборота с целью достижения стабильного прироста продаж.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формировании стратегического и тактического планов развития ритейл компании.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Контроль выполнения планов развития и расширения торговой сети.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0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различных методологий продаж.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Аналитика продаж, планирование и прогнозирование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Знания экономики,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2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управление магазинами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3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Управление деятельностью торговой сети в соответствии со стратегическими целями.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 эффективности работы (KPI).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Выстраивание и оптимизация бизнес-процессов.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Контроль соблюдения стандартов, процедур, бизнес-процессов, а также технологии работы магазинов.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Разработка стратегии по эффективности и актуализации действующих стандартов, процедур, бизнес-процессов,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Контроль процесса и соблюдение графика развития торговой сети.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Реализация решений вышестоящего руководства в рамках курируемого направления.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9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Знания организации труда и управления.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и системы управления рисками.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Степень MBA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1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конкурентной среды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2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конкурентов и разработка мер по развитию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3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аналитических отчетов по магазинам и их конкурентной среде.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Мониторинг конкурентной среды ритейл сети (новые конкуренты, акции, технологии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Разработка стратегии по повышению конкурентоспособности Компании.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5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маркетинга.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 методов исследования конкурентов.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6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работы магазинов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7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деятельности магазинов на соответствие внутренним и государственным стандартам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8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 проверках государственными органами.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Оперативное устранение замечаний, выявленных при проверках государственными органами, выработка корректирующих действий и устранение отклонений.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9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Законодательных и нормативно-правовых документов, регламентирующих работу предприятия торговли.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нормативов организации труда в сфере ретейла и обучения/управления персоналом.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наложения и виды дисциплинарных взысканий.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1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оптимального уровня расходов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2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затратами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3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стратегии по снижению расходов.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стратегии по пересмотру бюджета магазинов ритейл сети.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выполнения плановых показателей расходов.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5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экономики, организации труда и управления.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 методов планирования бюджета ритейл сети.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6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персоналом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7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взаимодействие с персоналом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8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Оптимизация работы и участие в расчете штатной численности курируемого подразделения.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подборе кандидатов на руководящие должности в курируемом подразделении.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Постановка общих и индивидуальных целей и приоритетов, контроль их реализации.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Контроль процесса выполнения поставленных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1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трудового законодательства.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Знания организации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материального и нематериального стимулирования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 оценки и развития персонала.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4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Честность 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Внимательность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Дисциплинированность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2431-1 Аналитики по маркетингу и исследованию рынка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1420-0-015 Начальник службы оптовой и розничной торговли</w:t>
            </w:r>
          </w:p>
        </w:tc>
      </w:tr>
    </w:tbl>
    <w:bookmarkStart w:name="z2259" w:id="8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852"/>
    <w:bookmarkStart w:name="z2260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органа: государственное учреждение "Министерство торговли и интеграции Республики Казахстан";</w:t>
      </w:r>
    </w:p>
    <w:bookmarkEnd w:id="853"/>
    <w:bookmarkStart w:name="z2261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190740017066;</w:t>
      </w:r>
    </w:p>
    <w:bookmarkEnd w:id="854"/>
    <w:bookmarkStart w:name="z2262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Казахстан, 010000, Астана г.а., Есильский р. а., пр.Мәңгілік ел, здание 8, административное здание "Дом Министерств", 7 подъезд;</w:t>
      </w:r>
    </w:p>
    <w:bookmarkEnd w:id="855"/>
    <w:bookmarkStart w:name="z2263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Контакты: (7172) 74-98-97, 75-06-91, факс: (7172) 75-06-72, e-mail: mti@mti.gov.kz, веб-сайт: mti.gov.kz;</w:t>
      </w:r>
    </w:p>
    <w:bookmarkEnd w:id="856"/>
    <w:bookmarkStart w:name="z2264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(предприятия) участвующие в разработке: Акционерное Общество "Центр Развития Торговой Политики "Qaztrade"; Адырбаев Марат Нурланович.</w:t>
      </w:r>
    </w:p>
    <w:bookmarkEnd w:id="857"/>
    <w:bookmarkStart w:name="z2265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060840006503;</w:t>
      </w:r>
    </w:p>
    <w:bookmarkEnd w:id="858"/>
    <w:bookmarkStart w:name="z2266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Астана г.а., Есильский р. а., пр.Мангилик Ел, д.8/2</w:t>
      </w:r>
    </w:p>
    <w:bookmarkEnd w:id="859"/>
    <w:bookmarkStart w:name="z2267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Контакты: (7172) 76-88-10, 76-88-30 Факс: (7172)76-88-04 e-mail: z_bulatova@mail.ru, kense@qaztrade.org.kz, веб-сайт www.qaztrade.org.kz;</w:t>
      </w:r>
    </w:p>
    <w:bookmarkEnd w:id="860"/>
    <w:bookmarkStart w:name="z2268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Отраслевой совет по профессиональным квалификациям: 8-ПР от 30.11.2023 года</w:t>
      </w:r>
    </w:p>
    <w:bookmarkEnd w:id="861"/>
    <w:bookmarkStart w:name="z2269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орган по профессиональным квалификациям: заключение от 11.12.2023 года.</w:t>
      </w:r>
    </w:p>
    <w:bookmarkEnd w:id="862"/>
    <w:bookmarkStart w:name="z2270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Национальная палата предпринимателей Республики Казахстан "Атамекен": № 357 от 09 октября 2023 года</w:t>
      </w:r>
    </w:p>
    <w:bookmarkEnd w:id="863"/>
    <w:bookmarkStart w:name="z2271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версии и год выпуска: Версия №1 2023 года</w:t>
      </w:r>
    </w:p>
    <w:bookmarkEnd w:id="864"/>
    <w:bookmarkStart w:name="z2272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ориентировочного пересмотра: 01 января 2026 года</w:t>
      </w:r>
    </w:p>
    <w:bookmarkEnd w:id="8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2024 года № 210-НҚ</w:t>
            </w:r>
          </w:p>
        </w:tc>
      </w:tr>
    </w:tbl>
    <w:bookmarkStart w:name="z2274" w:id="8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</w:t>
      </w:r>
      <w:r>
        <w:br/>
      </w:r>
      <w:r>
        <w:rPr>
          <w:rFonts w:ascii="Times New Roman"/>
          <w:b/>
          <w:i w:val="false"/>
          <w:color w:val="000000"/>
        </w:rPr>
        <w:t>"Прочая розничная торговля в неспециализированных магазинах, являющихся торговыми объектами, с торговой площадью менее 2000 кв.м"</w:t>
      </w:r>
    </w:p>
    <w:bookmarkEnd w:id="866"/>
    <w:bookmarkStart w:name="z2275" w:id="8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67"/>
    <w:bookmarkStart w:name="z2276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разработан профессиональный стандарт "Прочая розничная торговля в неспециализированных магазинах, являющихся торговыми объектами, с торговой площадью менее 2000 кв.м", который предназначен для определения требований к уровню квалификации, компетентности, к содержанию, качеству и условиям труда работников и применяется в области торговой деятельности.</w:t>
      </w:r>
    </w:p>
    <w:bookmarkEnd w:id="868"/>
    <w:bookmarkStart w:name="z2277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869"/>
    <w:bookmarkStart w:name="z2278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Оптовая торговля – предпринимательская деятельность по реализации товаров, предназначенных для последующей продажи или иных целей, не связанных с личным, семейным, домашним и иным подобным использованием.</w:t>
      </w:r>
    </w:p>
    <w:bookmarkEnd w:id="870"/>
    <w:bookmarkStart w:name="z2279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Магазин – капитальное стационарное строение или его часть, обеспеченные торговыми, подсобными, административно-бытовыми помещениями, а также помещениями для приема, хранения и подготовки товаров к продаже.</w:t>
      </w:r>
    </w:p>
    <w:bookmarkEnd w:id="871"/>
    <w:bookmarkStart w:name="z2280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Киоск – некапитальное переносное сооружение, оснащенное торговым оборудованием, не имеющее торгового зала и помещений для хранения продовольственных товаров, рассчитанное на одно или несколько торговых мест.</w:t>
      </w:r>
    </w:p>
    <w:bookmarkEnd w:id="872"/>
    <w:bookmarkStart w:name="z2281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Розничная торговля – предпринимательская деятельность по продаже покупателю товаров, предназначенных для личного, семейного, домашнего или иного использования, не связанного с предпринимательской деятельностью.</w:t>
      </w:r>
    </w:p>
    <w:bookmarkEnd w:id="873"/>
    <w:bookmarkStart w:name="z2282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Продавец – субъект внутренней торговли, осуществляющий торговую деятельность в соответствии с действующим законодательством Республики Казахстан.</w:t>
      </w:r>
    </w:p>
    <w:bookmarkEnd w:id="874"/>
    <w:bookmarkStart w:name="z2283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Покупатель – физическое или юридическое лицо, приобретающее товар.</w:t>
      </w:r>
    </w:p>
    <w:bookmarkEnd w:id="875"/>
    <w:bookmarkStart w:name="z2284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Товар – любой, не изъятый из оборота продукт труда, предназначенный для продажи или обмена.</w:t>
      </w:r>
    </w:p>
    <w:bookmarkEnd w:id="876"/>
    <w:bookmarkStart w:name="z2285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Палатка (павильон) – легко возводимое строение из сборно-разборных конструкций, оснащенное торговым оборудованием для одного или нескольких торговых мест, имеющее площадь для торгового запаса и располагаемое на специально определенном месте;</w:t>
      </w:r>
    </w:p>
    <w:bookmarkEnd w:id="877"/>
    <w:bookmarkStart w:name="z2286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878"/>
    <w:bookmarkStart w:name="z2287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 должностей руководителей, специалистов и других служащих, разработанный и утвержденный в соответствии с подпунктом 16-2) статьи 16 Трудового кодекса Республики Казахстан</w:t>
      </w:r>
    </w:p>
    <w:bookmarkEnd w:id="879"/>
    <w:bookmarkStart w:name="z2288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МСКО – международная стандартная классификация образования</w:t>
      </w:r>
    </w:p>
    <w:bookmarkEnd w:id="880"/>
    <w:bookmarkStart w:name="z2289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ЕТКС – единый тарифно – квалификационный справочник</w:t>
      </w:r>
    </w:p>
    <w:bookmarkEnd w:id="881"/>
    <w:bookmarkStart w:name="z2290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ОРК – отраслевая рамка квалификаций</w:t>
      </w:r>
    </w:p>
    <w:bookmarkEnd w:id="882"/>
    <w:bookmarkStart w:name="z2291" w:id="8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8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Профессионального стандарта: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в неспециализированных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Профессионального стандарта: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G47191006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секции, раздела, группы, класса и подкласса согласно ОКЭД: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2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– Оптовая и розничная торговля; ремонт автомобилей и мотоциклов;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– Розничная торговля, кроме торговли автомобилями и мотоциклами;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47.1- Розничная торговля в неспециализированных магазинах;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47.11 – Розничная торговля в неспециализированных магазинах преимущественно продуктами питания, включая напитки, и табачными изделиями;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47.11.1 Розничная торговля преимущественно продуктами питания, напитками и табачными изделиями в неспециализированных магазинах, являющихся торговыми объектами, с торговой площадью менее 2000 кв.м;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47.19 – Прочая розничная торговля в неспециализированных магазинах;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47.19.1 – Прочая розничная торговля в неспециализированных магазинах.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Профессионального стандарта: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в неспециализированных магазинах, среди которых преобладает деятельность магазинов (торговых точек) общего назначения, являющихся торговыми объектами, с торговой площадью менее 2000 кв. 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Карточки профессий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карточек профессий: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 на станциях по заправке топливом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уровень ОРК.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 в киоске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уровень ОРК.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 газет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уровень ОРК.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 на рынке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уровень ОРК.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 непродовольственных товаров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уровень ОРК.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 палаток и рынков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уровень ОРК.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 продовольственных товаров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уровень ОРК.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Уличный торговец непродовольственными товарами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уровень ОРК.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Уличный торговец продовольственными товарами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уровень ОРК.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Торговец, предлагающий товары по месту жительства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уровень ОРК.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Торговец, предлагающий услуги по месту жительства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уровень ОРК.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 в сфере телемаркетинга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уровень ОРК.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 контактного центра по работе с клиентами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уровень ОРК.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Торговец, предлагающий товары или услуги по телефону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уровень ОРК.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представитель (коммивояжҰр)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уровень ОРК.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уровень ОРК.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Продавец-флорист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уровень ОРК.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Карточка профессии: Продавец на станциях по заправке топливом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5239-1-001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 на станциях по заправке топливом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 среднего образования, но не ниже основного среднего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 на станциях по заправке топливом осуществляют продажу топлива, горюче-смазочных материалов и других товаров для автомобилей и других мототранспортных средств, оказывают услуги, такие как заправка топливом, очистка, смазывание и проведение мелкого ремонта автотранспортных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Заправка транспортных средств топливом на заправочных станциях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8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Заправка транспортных средств топливом на заправочных станциях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9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Заправка транспортных средств топливом на заправочных станциях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0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бесперебойного отпуска товара потребителям.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поддержание порядка на территории АЗС.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следить и за противопожарным оборудование, в частности, контролировать ящик с песком.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заполнение топливных баков и емкостей до уровня, указанного клиентом.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мытье ветровых стекол и окон автотранспортных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получение оплаты от клиентов за покупки.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корпоративных стандартов, правил техники безопасности,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5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Бесконфликтность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5239-1 Продавцы на заправочных станциях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Продавец в киоске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9520-0-005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 в киоске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краткосрочное обучение (инструктаж) на рабочем месте и/или краткосрочные курсы при наличии основного среднего образования, но не ниже начального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продаж в киосках и небольших розничных магазинах (киосках) самостоятельно или с помощью небольшого числа других лиц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функции: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товарной продукции и оформление ценников на товары, консультирование покупателей о наличии и качестве товарной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2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товарной продукции и оформление ценников на товары, консультирование покупателей о наличии и качестве товарной продукции</w:t>
            </w:r>
          </w:p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3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заказ товаров на рынке, у оптовых и других поставщиков для продажи, определение цен и раскладка товаров для продажи.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4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Определение ассортимента, запасов и уровня цен товаров, подлежащих продаже.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Приобретение и заказ товаров на рынке, у оптовых и других поставщиков для продажи.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Составление бюджета и ведение учета запасов и финансовых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Определение цен и раскладка товаров для продажи.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Продажа товаров клиентам и консультирование клиентов об использовании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Осмотр возвращенного товара и принятие решений о необходимых мерах.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Проведение инвентаризации товарно-материальных ценностей.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0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Принципы мерчендайзинга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Номенклатура товарной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и нормы охраны труда для объектов розничной торговли.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Способы и требования к оформлению ценников.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3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Бесконфликтность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4321-0-015 Товаровед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5210-2-004 Продавец (предприятие розничной торговли)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Продавец газет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9520-0-006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 газет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краткосрочное обучение (инструктаж) на рабочем месте и/или краткосрочные курсы при наличии основного среднего образования, но не ниже начального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массовой информации путем продажи газет и журналов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функции: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1.Организация процесса торговли газетами и журналами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1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процесса торговли газетами и журналами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2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газет и журналов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3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Оформление на прилавочных и внутри магазинных витрин и контроль их состояния.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Подсчет стоимости покупки и выписка чека.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Обслуживание покупателей.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Упаковка товаров.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6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 и способы упаковки и оформления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Стандарты обслуживания покупателей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общения с покупателями.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Этические основы сервисной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9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Бесконфликтность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4321-0-015 Товаровед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5210-2-004 Продавец (предприятие розничной торговли)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Продавец на рынке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9520-0-007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 на рынке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краткосрочное обучение (инструктаж) на рабочем месте и/или краткосрочные курсы при наличии основного среднего образования, но не ниже начального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продаж различных товаров с лотков на рынках и оказание услуг непосредственно широким слоям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Продажа различных товаров с лотков на рынках и оказание услуги непосредственно широким слоям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7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различных товаров с лотков на рынках и оказание услуги непосредственно широким слоям населения.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8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клиентам и консультирование клиентов об использовании продуктов.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9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Определение ассортимента, запасов и уровня цен товаров, подлежащих продаже.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Размещение товаров на прилавке, полке, витринах.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Определение цен и раскладка товаров для продажи.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Продажа товаров клиентам и консультирование клиентов об использовании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Осмотр возвращенного товара и принятие решений о необходимых мерах.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3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Использование методов и способов упаковки и оформления</w:t>
            </w:r>
          </w:p>
          <w:bookmarkEnd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Стандарты обслуживания покупателей на торговых рынках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общения с потребителями.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Этические основы сервисной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6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Бесконфликтность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4321-0-015 Товаровед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5210-2-004 Продавец (предприятие розничной торговли)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Продавец непродовольственных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9520-0-008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 непродовольственных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краткосрочное обучение (инструктаж) на рабочем месте и/или краткосрочные курсы при наличии основного среднего образования, но не ниже начального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по продаже товаров, обеспечивая высокое качество и культуру торгового обслуживания, обеспечивая гарантии прав и законных интересов граждан в процессе торгового обслуживания.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Продажа товаров, обеспечивая высокое качество и культуру торгового обслуживания, обеспечивая гарантии прав и законных интересов граждан в процессе торгового обслуживания.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4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товаров, обеспечивая высокое качество и культуру торгового обслуживания, обеспечивая гарантии прав и законных интересов граждан в процессе торгового обслуживания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5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покупателей, помощь в выборе товаров, консультирование покупателей.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6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Обслуживание покупателей: предложение и показ товаров, демонстрация их в действии, помощь в выборе товаров.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Консультирование покупателей о назначении, свойствах, качестве, конструктивных особенностей товаров, правилах ухода за ними, ценах, состоянии моды текущего сезона.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Предложение новых, взаимозаменяемых товаров и товаров сопутствующего ассортимента.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Примерка, отмеривание, отрез, взвешивание, подсчет стоимости покупки, выписка (пробивка) чека, получение денег.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Упаковка товаров, выдача покупки или передача ее на контроль.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Контроль за своевременным пополнением рабочего запаса товаров, их сохранностью, исправностью и правильной эксплуатацией оборудования, чистотой и порядком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Оформление витрин и контроль за их состоянием.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2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Маркетинговые инструменты по продвижению непродовольственных товаров.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Стандарты обслуживания потребителей.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общения с потребителями.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Этические основы сервисной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5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Бесконфликтность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4321-0-015 Товаровед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Продавец палаток и рынков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9520-0-009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 палаток и рынков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краткосрочное обучение (инструктаж) на рабочем месте и/или краткосрочные курсы при наличии основного среднего образования, но не ниже начального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продаж различных товаров в палатках на рынках под открытым небом или в крытых рынках, или в палатках на улицах или на других открытых площадках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функции: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Продажа различных товаров в палатках на рынках под открытым небом или в крытых рынках, или в палатках на улицах или на других открытых площадках.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3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 1: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различных товаров в палатках на рынках под открытым небом или в крытых рынках, или в палатках на улицах или на других открытых площадках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4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покупателей, помощь в выборе товаров, консультирование покупателей.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5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Получение разрешения на открытие лотка в определенном месте на улице, рынке или другой открытой площадке.</w:t>
            </w:r>
          </w:p>
          <w:bookmarkEnd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Определение ассортимента, запасов или уровня цен товаров, подлежащих продаже.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приобретение товаров у оптовых Поставщиков или непосредственно у производителей, заключение с ними соглашений о регулярной поставке товаров, предназначенных для продажи.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Сборка и разборка лотков и палаток, а также транспортировка, хранение, погрузка и выгрузка продуктов, предназначенных для продажи.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Демонстрация и продажа товаров, и прием оплаты.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Укладка и размещение товаров для продажи и обертывание или упаковка проданных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Ведение учета проданных товаров и уровня запасов.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1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Технологии и способы упаковки и оформления товаров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Нормы и стандарты обслуживания покупателей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Этика поведения и правила общения с покупателями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3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Бесконфликтность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4321-0-015 Товаровед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Продавец продовольственных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9520-0-010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 продовольственных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краткосрочное обучение (инструктаж) на рабочем месте и/или краткосрочные курсы при наличии основного среднего образования, но не ниже начального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по продаже товаров, обеспечивая высокое качество и культуру торгового обслуживания, обеспечивая гарантии прав и законных интересов граждан в процессе торгового обслуживания.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Продажа товаров, обеспечивая высокое качество и культуру торгового обслуживания, обеспечивая гарантии прав и законных интересов граждан в процессе торгового обслуживания.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1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товаров, обеспечивая высокое качество и культуру торгового обслуживания, обеспечивая гарантии прав и законных интересов граждан в процессе торгового обслуживания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2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покупателей, помощь в выборе товаров, консультирование покупателей.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3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подготовки товара к продаже и обслуживание покупателей.</w:t>
            </w:r>
          </w:p>
          <w:bookmarkEnd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подготовки товаров к продаже: проверка наименования, количества, сортности, цены, состояния упаковки и правильности маркировки, а также распаковка, осмотр внешнего вида, осуществление зачистки, нарезки, разделки и разруба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Подготовка рабочего места, проверка наличия и исправности оборудования, инвентаря и инструмента, весов.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Консультация покупателей о свойствах и кулинарном назначении товара.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Контроль своевременного пополнения запаса товаров, их сохранности, исправности и правильной эксплуатации торгово-технологического оборудования, чистоты и порядка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7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 и способы упаковки и оформления</w:t>
            </w:r>
          </w:p>
          <w:bookmarkEnd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Стандарты обслуживания покупателей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общения с покупателями.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Этические основы сервисной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0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Бесконфликтность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4321-0-015 Товаровед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Уличный торговец непродовольственными товарами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9520-0-011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Уличный торговец непродовольственными товарами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краткосрочное обучение (инструктаж) на рабочем месте и/или краткосрочные курсы при наличии основного среднего образования, но не ниже начального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книг, газет, художественных изделий из металла, дерева, керамики и других материалов, швейных и вязаных декоративных изделий, одежды, изделий из кожи и меха и других непродовольственных товаров на улицах и в общественных местах.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товаров, обеспечивая высокое качество и культуру торгового обслуживания, обеспечивая гарантии прав и законных интересов граждан в процессе торгового обслуживания.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8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товаров, обеспечивая высокое качество и культуру торгового обслуживания, обеспечивая гарантии прав и законных интересов граждан в процессе торгового обслуживания.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9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покупателей, помощь в выборе товаров, консультирование покупателей.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0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Изготовление или покупка различных непродовольственных товаров (декоративные и художественные изделия из текстиля, кожи, меха, керамики, дерева и других материалов, книги и т.д.).</w:t>
            </w:r>
          </w:p>
          <w:bookmarkEnd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Осуществляет подготовку рабочего места: проверяет исправность торгово-технического оборудования, инвентаря и инструментов, размещает товары по группам, видам и сортам с учетом частоты спроса и удобства работы, а также контролирует чистоту и порядок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Контролирует своевременное пополнение товарных запасов, их сохранность, исправность и правильную эксплуатацию торгово-технологического оборудования, чистоту и порядок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Обслуживает покупателей: предлагает и показывает товары, демонстрирует их в действии, помогает в выборе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Готовит товары к продаже: распаковывает, собирает, комплектует, проверяет эксплуатационные свойства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Погрузка и разгрузка тележек, грузовых автомобилей и других транспортных средств для доставки товаров к месту торговли.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Оформляет паспорта на товар, на которых установлен гарантийный срок пользования.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Упаковка нереализованного товара и его транспортировка к месту хранения.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7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 упаковки и оформления товаов</w:t>
            </w:r>
          </w:p>
          <w:bookmarkEnd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обслуживания покупателей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общения с покупателями.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Этические основы сервисной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0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Бесконфликтность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4321-0-012 Служащий по поставкам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3323-1-002 Аналитик по закупкам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Уличный торговец продовольственными товарами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9520-0-012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Уличный торговец продовольственными товарами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краткосрочное обучение (инструктаж) на рабочем месте и/или краткосрочные курсы при наличии основного среднего образования, но не ниже начального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розничных продаж через привлечение внимания конечных покупателей к определенным маркам или группам товаров в местах продаж за счет соблюдения определенных правил и стандартов выкладки.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Продажа товаров, обеспечивая высокое качество и культуру торгового обслуживания, обеспечивая гарантии прав и законных интересов граждан в процессе торгового обслуживания.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8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товаров, обеспечивая высокое качество и культуру торгового обслуживания, обеспечивая гарантии прав и законных интересов граждан в процессе торгового обслуживания.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9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покупателей, помощь в выборе товаров, консультирование покупателей.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0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Получение разрешения или лицензии (в случае необходимости) на продажу еды и напитков на улице или в общественном месте.</w:t>
            </w:r>
          </w:p>
          <w:bookmarkEnd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рабочего места, проверка на исправность оборудования, инвентаря или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подготовки товаров к продаже: проверка наименования, количества, назначение цены, а также распаковка, осмотр внешнего вида, осуществление зачистки, нарезки, разделки и разруба товаров при необходимости.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Осуществление обслуживания покупателей: нарезка, взвешивание и упаковка товара, подсчет стоимости покупки, проверка реквизитов чека, выдача покупки.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Контролирует своевременное пополнение товарных запасов, их сохранность, исправность и правильную эксплуатацию торгово-технологического оборудования, чистоту и порядок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Размещает товары по группам, видам и сортам с учетом частоты спроса и удобства работы, а также заполняет и прикрепляет ярлыки цен.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Принимает участие в получении товаров для продажи.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Приготовление (заранее или на месте) еды и напитков для продажи.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Погрузка и выгрузка, перемещение и перенос ручных тележек, товарных платформ, лотков или корзин для перемещения еды и напитков к необходимому месту на улице или в общественных местах.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8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Упаковка и оформление товаров. Методы и способы</w:t>
            </w:r>
          </w:p>
          <w:bookmarkEnd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Стандарты и нормы обслуживания клиентов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Этические основы сервисной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0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Бесконфликтность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4321-0-012 Служащий по поставкам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3323-1-002 Аналитик по закупкам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Карточка профессии: Торговец, предлагающий товары по месту жительства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5232-0-003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Торговец, предлагающий товары по месту жительства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краткосрочное обучение (инструктаж) на рабочем месте и/или краткосрочные курсы при наличии основного среднего образования, но не ниже начального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Описывает, демонстрирует и продает товары, содействует осуществлению бизнеса предприятий, навещая потенциальных клиентов, обычно проживающих в частных домах, и переходя от одного дома к другому.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1.Продажа товаров, обеспечивая высокое качество и культуру торгового обслуживания, обеспечивая гарантии прав и законных интересов граждан в процессе торгового обслуживания.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8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функция:</w:t>
            </w:r>
          </w:p>
          <w:bookmarkEnd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товаров, обеспечивая высокое качество и культуру торгового обслуживания, обеспечивая гарантии прав и законных интересов граждан в процессе торгового обслуживания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9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покупателей, помощь в выборе товаров, консультирование покупателей.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0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Сообщение подробностей о различных товарах и условиях продажи путем посещения клиентов и потенциальных клиентов в частных домах.</w:t>
            </w:r>
          </w:p>
          <w:bookmarkEnd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Демонстрация или описание предлагаемых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Регистрация заказов и операций, размещение у поставщиков полученных заказов.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Подготовка счетов и договоров купли-продажи и принятие оплаты.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Распространение среди клиентов писем, информационных листков и других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Составление перечней перспективных клиентов и доведение до них информации для получения новых заказов.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Перемещение между районами сбыта и клиентами и транспортировка образцов или товаров, предлагаемых к продаже.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6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 и способы упаковки и оформления</w:t>
            </w:r>
          </w:p>
          <w:bookmarkEnd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Стандарты обслуживания покупателей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общения с покупателями.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Этические основы сервисной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9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Целеустремленность</w:t>
            </w:r>
          </w:p>
          <w:bookmarkEnd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Бесконфликтность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Терпеливость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5232-0-005 Торговый представитель, предлагающий товары по месту жительства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Карточка профессии: Торговец, предлагающий услуги по месту жительства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5232-0-004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Торговец, предлагающий услуги по месту жительства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краткосрочное обучение (инструктаж) на рабочем месте и/или краткосрочные курсы при наличии основного среднего образования, но не ниже начального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Описывает, демонстрирует и продает услуги, содействует осуществлению бизнеса предприятий, навещая потенциальных клиентов, обычно проживающих в частных домах, и переходя от одного дома к другому.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функции: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Продажа товаров, обеспечивая высокое качество и культуру торгового обслуживания, обеспечивая гарантии прав и законных интересов граждан в процессе торгового обслуживания.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6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товаров, обеспечивая высокое качество и культуру торгового обслуживания, обеспечивая гарантии прав и законных интересов граждан в процессе торгового обслуживания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7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покупателей, помощь в выборе товаров, консультирование покупателей.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8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Сообщение подробностей о различных услугах и условиях продажи путем посещения клиентов и потенциальных клиентов в частных домах.</w:t>
            </w:r>
          </w:p>
          <w:bookmarkEnd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Демонстрация или описание предлагаемых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Регистрация заказов и операций, размещение у поставщиков полученных заказов.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Подготовка счетов и договоров купли-продажи и принятие оплаты.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Распространение среди клиентов писем, информационных листков и других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Составление перечней перспективных клиентов и доведение до них информации для получения новых заказов.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Перемещение между районами сбыта и клиентами и транспортировка образцов или товаров, предлагаемых к продаже.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4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 и способы упаковки и оформления</w:t>
            </w:r>
          </w:p>
          <w:bookmarkEnd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Стандарты обслуживания покупателей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общения с покупателями.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Этические основы сервисной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7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Целеустремленность</w:t>
            </w:r>
          </w:p>
          <w:bookmarkEnd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Бесконфликтность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Терпеливость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5232-0-005 Торговый представитель, предлагающий товары по месту жительства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Продавец в сфере телемаркетинга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5233-0-001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 в сфере телемаркетинга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 среднего образования, но не ниже основного среднего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5233-0-005 Торговец, предлагающий товары или услуги по телефону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сервиса дистанционной информационно- справочной реализации товарной продукции в соответствии с потребностями клиентов.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функции: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Информационно- справочная поддержка клиентов.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Техническая поддержка клиентов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Прием и регистрация жалоб и претензий клиентов.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Размещение рекламных объявлений в социальных интернет- медиа.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4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 справочная поддержка клиентов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5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входящих контактов клиентов в соответствии со сценариями обслуживания и установленными стандартами качества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6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Вносить информацию в программы и базы данных в определенном порядке.</w:t>
            </w:r>
          </w:p>
          <w:bookmarkEnd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Пользоваться персональным компьютером (ПК) и его переферийными устройствами, оргтехникой.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специализированные программные приложения и информационно- коммуникационную сеть Интернет;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Работать с большим массивом информационных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Выявлять потребность клиента в получении информации с помощью разных типов вопросов.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Выбирать оптимальный алгоритм обслуживания клиента.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Устанавливать коммуникацию с клиентами.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Использовать техники активного слушания и ведения диалога.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Резюмировать полученную от клиента информацию.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Вносить информацию в программы и базы данных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Формировать письменные ответы на запросы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Разрешать конфликтные ситуации при взаимодействии с клиентами.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7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Стандарты и методические рекомендации в сфере коммуникации с клиентами.</w:t>
            </w:r>
          </w:p>
          <w:bookmarkEnd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Инструкции, процедуры и сценарии обработки контактов.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Требования, предъявляемые к обработке контактов с клиентами.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Законодательство Республики Казахстан о персональных данных и в области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охраны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Понятие банковской и коммерческой тайны.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Стандарты оформления документов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деловой переписки и письменного этикета.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Правила делового общения и речевого этикета.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5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актуальной информации по запросу клиента по удаленным каналам коммуникации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6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Принимать звонки и предоставлять информацию об оказываемых услугах, ассортименте товаров, тарифах.</w:t>
            </w:r>
          </w:p>
          <w:bookmarkEnd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заявки от абонентов, формировать запросы и направлять их продавцам.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Предоставлять информацию о маркетинговых акциях.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8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Стандарты и методические рекомендации в сфере коммуникации с клиентами.</w:t>
            </w:r>
          </w:p>
          <w:bookmarkEnd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Инструкции, процедуры и сценарии обработки контактов.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Требования, предъявляемые к обработке контактов с клиентами.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Законодательство Республики Казахстан о персональных данных и в области информационной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1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3: </w:t>
            </w:r>
          </w:p>
          <w:bookmarkEnd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информации в программы и базы данных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2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Вносить информацию в программы и базы данных в определенном порядке.</w:t>
            </w:r>
          </w:p>
          <w:bookmarkEnd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и обрабатывать вводимую информацию.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Пользоваться периферийным оборудованием.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4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пользователя программ и баз данных.</w:t>
            </w:r>
          </w:p>
          <w:bookmarkEnd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Структуры и объекты базы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составления таблиц и алгоритм внесения информации в базы данных и специализированные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Понятие банковской и коммерческой тайны.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Стандарты оформления документов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деловой переписки и письменного этикета.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Правила делового общения и речевого этикета.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0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поддержка клиентов организации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1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клиента по его обращению за технической поддержкой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2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Вносить информацию в программы и базы данных.</w:t>
            </w:r>
          </w:p>
          <w:bookmarkEnd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причины возникновения технических проблем.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Организовывать устранение технических проблем в требуемые сроки.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4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Алгоритм регистрации и обработки обращений клиентов за технической поддержкой.</w:t>
            </w:r>
          </w:p>
          <w:bookmarkEnd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Культуру технической поддержки.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Сленговые слова.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6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своевременности принятия решения по обращению клиента за технической поддержкой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7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Вносить информацию в программы и базы данных.</w:t>
            </w:r>
          </w:p>
          <w:bookmarkEnd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причины возникновения технических проблем и устранять их в требуемые сроки.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8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Требования охраны труда и пожарной безопасности.</w:t>
            </w:r>
          </w:p>
          <w:bookmarkEnd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Понятие банковской и коммерческой тайны.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9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ответа клиенту о принятом решении по обращению за технической поддержкой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0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Регистрировать входящие и исходящие звонки и сообщения.</w:t>
            </w:r>
          </w:p>
          <w:bookmarkEnd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Хранить информацию о клиенте по истории звонков и переписок.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Формировать ответы и отчеты о принятом решении по обращению за технической поддержкой.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2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Стандарты оформления документов в организации.</w:t>
            </w:r>
          </w:p>
          <w:bookmarkEnd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деловой переписки и письменного этикета.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делового общения и речевого этикета.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4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информации в программы и базы данных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5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Подготавливать и сохранять резервные копии данных, их периодическая проверка и уничтожение.</w:t>
            </w:r>
          </w:p>
          <w:bookmarkEnd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Устанавливать и конфигурировать необходимые обновления для операционных систем и используемых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Создавать и поддерживать в актуальном состоянии пользовательских учетных записей.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Мониторить и протоколировать события, возникающие в процессе работы баз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Работать с CRM- системами для внесения и работе с информацией о клиентах.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9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Прикладное программное обеспечение.</w:t>
            </w:r>
          </w:p>
          <w:bookmarkEnd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CRM — модель взаимодействия.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0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жалоб и претензий клиентов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1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поступивших жалоб и претензий клиентов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2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Управлять ожиданиями клиентов.</w:t>
            </w:r>
          </w:p>
          <w:bookmarkEnd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Находить в слабые места сервиса компании и сообщать об этом вышестоящему руководству.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Решить проблему в данный момент, если это возможно сделать.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Определять обоснована ли претензия, жалоба.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5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Политика компании и алгоритм действий по работе с недовольными клиентами.</w:t>
            </w:r>
          </w:p>
          <w:bookmarkEnd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Стандарты и методические рекомендации в сфере коммуникации с клиентами.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Инструкции, процедуры и сценарии обработки контактов.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охраны труда и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8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поступивших жалоб и претензий клиентов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9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Предоставлять ответы клиентам о принятом решении по претензионному обращению.</w:t>
            </w:r>
          </w:p>
          <w:bookmarkEnd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Вносить требуемую информацию в процесс обработки претензионного обращения клиента.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Работать с большим массивом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1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Требования, предъявляемые к обработке контактов с клиентами.</w:t>
            </w:r>
          </w:p>
          <w:bookmarkEnd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Законодательство Республики Казахстан о персональных данных и в области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охраны труда и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3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принятия решения по претензионному обращению клиента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4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Координировать и согласовывать свою работу с коллегами при обработке претензионного обращения клиента.</w:t>
            </w:r>
          </w:p>
          <w:bookmarkEnd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большим массивом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претензии.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Транслировать клиенту решение по ситуации.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7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Жизненный цикл поступающих претензий.</w:t>
            </w:r>
          </w:p>
          <w:bookmarkEnd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Методы информирования клиента о принятии претензии и ее текущем статусе.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8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ответов клиентам о принятом решении по претензионному обращению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9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Предоставлять клиенту информацию о принятом решении по его претензионному обращению.</w:t>
            </w:r>
          </w:p>
          <w:bookmarkEnd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Работать с большим массивом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 информирования клиента о принятии претензии и ее текущем статусе.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0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рекламных объявлений в социальных интернет- медиа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1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текстовых рекламных объявлений в интернет-медиа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2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Использовать рекламные возможности современных интернет-медиа.</w:t>
            </w:r>
          </w:p>
          <w:bookmarkEnd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Размещать рекламные материалы на рекламных площадках социальных интернет-медиа.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рекламные компании конкурентов в социальных медиа.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4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Механизм функционирования современных социальных сетей.</w:t>
            </w:r>
          </w:p>
          <w:bookmarkEnd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Аудитория социальных интернет-медиа.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Рекламные возможности современных социальных медиа.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компьютерной грамотности.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Культура речи.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Грамматика русского языка.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9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медийных рекламных объявлений в интернет -медиа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0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Использовать рекламные возможности современных интернет-медиа.</w:t>
            </w:r>
          </w:p>
          <w:bookmarkEnd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Размещать рекламные материалы на рекламных площадках социальных интернет-медиа.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рекламные компании конкурентов в социальных медиа.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2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Механизм функционирования современных социальных сетей.</w:t>
            </w:r>
          </w:p>
          <w:bookmarkEnd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Аудитория социальных интернет-медиа.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Рекламные возможности современных социальных медиа.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компьютерной грамотности.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Культура речи.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Грамматика русского языка.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7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Исполнительность</w:t>
            </w:r>
          </w:p>
          <w:bookmarkEnd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Творческий подход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Результат-ориентированность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Продавец контактного центра по работе с клиентами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5233-0-003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 контактного центра по работе с клиентами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 среднего образования, но не ниже основного среднего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6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4224-5-004 Служащий информационной службы по взаимодействию с клиентами </w:t>
            </w:r>
          </w:p>
          <w:bookmarkEnd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4224-5-002 Информационный служащий контакт-центра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клиентской базы и увеличение объемов оптовых продаж.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и распределение входящих звонков и сообщений.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Оказание клиентам справочных и консультативных услуг.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Соблюдение установленной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7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распределение входящих звонков и сообщений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8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распределение электронных писем и сообщений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9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Пользоваться современными средствами связи.</w:t>
            </w:r>
          </w:p>
          <w:bookmarkEnd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и обрабатывать электронные письма и сообщения.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Выстраивать контакты с другими подразделениями.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Вести деловую переписку.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2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Виды организационных структур и их особенности.</w:t>
            </w:r>
          </w:p>
          <w:bookmarkEnd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коммуникативной компетентности.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Нормы трудовой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ведения деловой переписки.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эффективного использования современных средств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Структура и принципы работы справочника номенклатуры.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Структура и принципы работы клиентской базы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Законодательные и нормативно-правовые акты Республики Казахстан по вопросам оптовой торговли.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9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распределение входящих звонков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0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Принимать заявки абонентов.</w:t>
            </w:r>
          </w:p>
          <w:bookmarkEnd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Общаться с позвонившими клиентами.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Решать текущие вопросы, интересующие клиентов, в пределах своей компетенции.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Коммуницировать с менеджерами и специалистами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Осуществлять согласование взаимодействия между клиентами и специалистами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4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Законодательные и нормативно-правовые акты Республики Казахстан по вопросам оптовой торговли.</w:t>
            </w:r>
          </w:p>
          <w:bookmarkEnd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делового этикета.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Структура и принципы работы справочника номенклатуры.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коммуникативной компетентности.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Нормы трудовой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Структура и принципы работы клиентской базы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9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3: </w:t>
            </w:r>
          </w:p>
          <w:bookmarkEnd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распределение сообщений клиентов Интернет сайта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0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Пользоваться Интернет-ресурсами.</w:t>
            </w:r>
          </w:p>
          <w:bookmarkEnd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деловую переписку.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заявки абонентов.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взаимодействие с менеджерами и специалистами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3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Особенности работы различных Интернет-ресурсов.</w:t>
            </w:r>
          </w:p>
          <w:bookmarkEnd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ведения деловой переписки.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Структура и принципы работы клиентской базы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Структура и принципы работы справочника номенклатуры.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 организационных структур и их особенности.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коммуникативной компетентности.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Законодательные и нормативно-правовые акты Республики Казахстан по вопросам оптовой торговли.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Оказание клиентам справочных и консультативных услуг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Информирование клиентов организации об ассортименте товаров, акциях и условиях работы.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9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Коммуницировать с клиентами организации.</w:t>
            </w:r>
          </w:p>
          <w:bookmarkEnd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сервисное обслуживание клиентов в пределах своей компетенции.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Излагать информацию об ассортименте товаров и изменениях в нем.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Информировать клиентов об акциях и скидках.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Доводить до клиентов информацию об условиях работы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Работать с клиентской базой.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4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делового этикета.</w:t>
            </w:r>
          </w:p>
          <w:bookmarkEnd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Инструменты продаж.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и методы стимулирования продаж.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Структура и принципы работы справочника номенклатуры.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Схемы сбыта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Особенности схем продаж.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Схемы кредитования.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ведения деловой переписки.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Способы и методы стимулирования продаж.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Основы коммуникативной компетентности.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Структура и принципы работы клиентской базы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Законодательные и нормативно-правовые акты Республики Казахстан по вопросам оптовой торговли.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Привлечение потенциальных клиентов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5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Информировать потенциальных клиентов о товарах.</w:t>
            </w:r>
          </w:p>
          <w:bookmarkEnd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Заинтересовать потенциальных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взаимодействие по вопросам заключения договоров и контрактов с ответственными за это сотрудниками организации и потенциальными покупателями.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7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коммуникативной компетентности.</w:t>
            </w:r>
          </w:p>
          <w:bookmarkEnd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и методы стимулирования продаж.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делового этикета.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Инструменты продаж.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Структура и принципы работы справочника номенклатуры.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Особенности схем продаж и кредитования.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Структура и принципы работы клиентской базы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Особенности ведения договорных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Законодательные и нормативно-правовые акты Республики Казахстан по вопросам оптовой торговли.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 Проведение опросов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5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опросы (интервью и анкетирования).</w:t>
            </w:r>
          </w:p>
          <w:bookmarkEnd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Контактировать с опрашиваемыми.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Фиксировать ответы опрашиваемых по установленным формам.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7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Инструментарий опроса.</w:t>
            </w:r>
          </w:p>
          <w:bookmarkEnd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Инструкции по проведению опроса.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коммуникативной компетентности.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 Соблюдение установленной документации.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Документирование информации по запросам клиентов и абонентов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9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Документально формировать запросы абонентов.</w:t>
            </w:r>
          </w:p>
          <w:bookmarkEnd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Направлять документально-оформленные запросы клиентов в группу по контактам с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Вносить корректировки в базу данных имеющихся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Документировать информацию о пожеланиях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Вести учет претензий клиентов по товарам, поставкам и сервисному обслуживанию (в пределах своей компетенции).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3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Структура и принципы работы клиентской базы данных.</w:t>
            </w:r>
          </w:p>
          <w:bookmarkEnd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Структура и принципы работы справочника номенклатуры.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Формы организационной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документооборота.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Подготовка отчетов о выполненных работах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6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ведение установленных в организации отчетных форм.</w:t>
            </w:r>
          </w:p>
          <w:bookmarkEnd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Излагать информацию о проделанной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Считать и группировать показатели, касающиеся осуществляемой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8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документооборота.</w:t>
            </w:r>
          </w:p>
          <w:bookmarkEnd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Формы организационной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Критерии оценки эффективности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Нормы трудовой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личным компетенциям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1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Эмоциональная устойчивость</w:t>
            </w:r>
          </w:p>
          <w:bookmarkEnd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Тактичность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Терпеливость.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4321-0-015 Товаровед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4000-0-004 Заведующий складом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4321-0-014 Служащий склада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3331-0-008 Экспедитор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Специалист по телефонным продажам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5233-0-005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телефонным продажам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 среднего образования, но не ниже основного среднего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5233-0-001 Продавец в сфере телемаркетинга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сервиса дистанционной информационно- справочной реализации товарной продукции в соответствии с потребностями клиентов.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Информационно- справочная поддержка клиентов.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Техническая поддержка клиентов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Прием и регистрация жалоб и претензий клиентов.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Размещение рекламных объявлений в социальных интернет- медиа.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5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 справочная поддержка клиентов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6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входящих контактов клиентов в соответствии со сценариями обслуживания и установленными стандартами качества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7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Вносить информацию в программы и базы данных в определенном порядке.</w:t>
            </w:r>
          </w:p>
          <w:bookmarkEnd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Пользоваться персональным компьютером (ПК) и его переферийными устройствами, оргтехникой.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специализированные программные приложения и информационно- коммуникационную сеть Интернет;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Работать с большим массивом информационных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Выявлять потребность клиента в получении информации с помощью разных типов вопросов.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Выбирать оптимальный алгоритм обслуживания клиента.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Устанавливать коммуникацию с клиентами.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Использовать техники активного слушания и ведения диалога.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Резюмировать полученную от клиента информацию.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Вносить информацию в программы и базы данных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Формировать письменные ответы на запросы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Разрешать конфликтные ситуации при взаимодействии с клиентами.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8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Стандарты и методические рекомендации в сфере коммуникации с клиентами.</w:t>
            </w:r>
          </w:p>
          <w:bookmarkEnd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Инструкции, процедуры и сценарии обработки контактов.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Требования, предъявляемые к обработке контактов с клиентами.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Законодательство Республики Казахстан о персональных данных и в области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охраны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Понятие банковской и коммерческой тайны.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Стандарты оформления документов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деловой переписки и письменного этикета.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Правила делового общения и речевого этикета.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6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актуальной информации по запросу клиента по удаленным каналам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7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Принимать звонки и предоставлять информацию об оказываемых услугах, ассортименте товаров, тарифах.</w:t>
            </w:r>
          </w:p>
          <w:bookmarkEnd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заявки от абонентов, формировать запросы и направлять их продавцам.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Предоставлять информацию о маркетинговых акциях.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9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Стандарты и методические рекомендации в сфере коммуникации с клиентами.</w:t>
            </w:r>
          </w:p>
          <w:bookmarkEnd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Инструкции, процедуры и сценарии обработки контактов.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Требования, предъявляемые к обработке контактов с клиентами.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Законодательство Республики Казахстан о персональных данных и в области информационной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2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3: </w:t>
            </w:r>
          </w:p>
          <w:bookmarkEnd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информации в программы и базы данных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3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Вносить информацию в программы и базы данных в определенном порядке.</w:t>
            </w:r>
          </w:p>
          <w:bookmarkEnd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и обрабатывать вводимую информацию.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Пользоваться периферийным оборудованием.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5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пользователя программ и баз данных.</w:t>
            </w:r>
          </w:p>
          <w:bookmarkEnd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Структуры и объекты базы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составления таблиц и алгоритм внесения информации в базы данных и специализированные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Понятие банковской и коммерческой тайны.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Стандарты оформления документов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деловой переписки и письменного этикета.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Правила делового общения и речевого этикета.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1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поддержка клиентов организации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2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клиента по его обращению за технической поддержкой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3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Вносить информацию в программы и базы данных.</w:t>
            </w:r>
          </w:p>
          <w:bookmarkEnd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причины возникновения технических проблем.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Организовывать устранение технических проблем в требуемые сроки.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5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Алгоритм регистрации и обработки обращений клиентов за технической поддержкой.</w:t>
            </w:r>
          </w:p>
          <w:bookmarkEnd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Культуру технической поддержки.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Сленговые слова.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7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своевременности принятия решения по обращению клиента за технической поддержкой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8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Вносить информацию в программы и базы данных.</w:t>
            </w:r>
          </w:p>
          <w:bookmarkEnd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причины возникновения технических проблем и устранять их в требуемые сроки.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9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Требования охраны труда и пожарной безопасности.</w:t>
            </w:r>
          </w:p>
          <w:bookmarkEnd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Понятие банковской и коммерческой тайны.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0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ответа клиенту о принятом решении по обращению за технической поддержкой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1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Регистрировать входящие и исходящие звонки и сообщения.</w:t>
            </w:r>
          </w:p>
          <w:bookmarkEnd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Хранить информацию о клиенте по истории звонков и переписок.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Формировать ответы и отчеты о принятом решении по обращению за технической поддержкой.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3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Стандарты оформления документов в организации.</w:t>
            </w:r>
          </w:p>
          <w:bookmarkEnd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деловой переписки и письменного этикета.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делового общения и речевого этикета.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5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информации в программы и базы данных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6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Подготавливать и сохранять резервные копии данных, их периодическая проверка и уничтожение.</w:t>
            </w:r>
          </w:p>
          <w:bookmarkEnd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Устанавливать и конфигурировать необходимые обновления для операционных систем и используемых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Создавать и поддерживать в актуальном состоянии пользовательских учетных записей.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Мониторить и протоколировать события, возникающие в процессе работы баз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Работать с CRM- системами для внесения и работе с информацией о клиентах.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0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Прикладное программное обеспечение.</w:t>
            </w:r>
          </w:p>
          <w:bookmarkEnd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CRM — модель взаимодействия.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1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жалоб и претензий клиентов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2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поступивших жалоб и претензий клиентов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3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Управлять ожиданиями клиентов.</w:t>
            </w:r>
          </w:p>
          <w:bookmarkEnd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Находить в слабые места сервиса компании и сообщать об этом вышестоящему руководству.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Решить проблему в данный момент, если это возможно сделать.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Определять обоснована ли претензия, жалоба.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6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Политика компании и алгоритм действий по работе с недовольными клиентами.</w:t>
            </w:r>
          </w:p>
          <w:bookmarkEnd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Стандарты и методические рекомендации в сфере коммуникации с клиентами.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Инструкции, процедуры и сценарии обработки контактов.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охраны труда и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9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поступивших жалоб и претензий клиентов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0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Предоставлять ответы клиентам о принятом решении по претензионному обращению.</w:t>
            </w:r>
          </w:p>
          <w:bookmarkEnd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Вносить требуемую информацию в процесс обработки претензионного обращения клиента.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Работать с большим массивом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2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Требования, предъявляемые к обработке контактов с клиентами.</w:t>
            </w:r>
          </w:p>
          <w:bookmarkEnd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Законодательство Республики Казахстан о персональных данных и в области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охраны труда и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4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принятия решения по претензионному обращению клиента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5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Координировать и согласовывать свою работу с коллегами при обработке претензионного обращения клиента.</w:t>
            </w:r>
          </w:p>
          <w:bookmarkEnd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большим массивом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претензии.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Транслировать клиенту решение по ситуации.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8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Жизненный цикл поступающих претензий.</w:t>
            </w:r>
          </w:p>
          <w:bookmarkEnd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Методы информирования клиента о принятии претензии и ее текущем статусе.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9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ответов клиентам о принятом решении по претензионному обращению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0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Предоставлять клиенту информацию о принятом решении по его претензионному обращению.</w:t>
            </w:r>
          </w:p>
          <w:bookmarkEnd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Работать с большим массивом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 информирования клиента о принятии претензии и ее текущем статусе.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1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рекламных объявлений в социальных интернет- медиа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2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текстовых рекламных объявлений в интернет-медиа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3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Использовать рекламные возможности современных интернет-медиа.</w:t>
            </w:r>
          </w:p>
          <w:bookmarkEnd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Размещать рекламные материалы на рекламных площадках социальных интернет-медиа.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рекламные компании конкурентов в социальных медиа.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5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Механизм функционирования современных социальных сетей.</w:t>
            </w:r>
          </w:p>
          <w:bookmarkEnd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Аудитория социальных интернет-медиа.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Рекламные возможности современных социальных медиа.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компьютерной грамотности.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Культура речи.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Грамматика русского языка.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0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медийных рекламных объявлений в интернет -медиа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1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Использовать рекламные возможности современных интернет-медиа.</w:t>
            </w:r>
          </w:p>
          <w:bookmarkEnd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Размещать рекламные материалы на рекламных площадках социальных интернет-медиа.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рекламные компании конкурентов в социальных медиа.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3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Механизм функционирования современных социальных сетей.</w:t>
            </w:r>
          </w:p>
          <w:bookmarkEnd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Аудитория социальных интернет-медиа.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Рекламные возможности современных социальных медиа.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компьютерной грамотности.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Культура речи.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Грамматика русского языка.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8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Исполнительность</w:t>
            </w:r>
          </w:p>
          <w:bookmarkEnd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Творческий подход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Результат-ориентированность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Торговый представитель (коммивояжҰр)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5232-0-005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представитель (коммивояжҰр)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краткосрочное обучение (инструктаж) на рабочем месте и/или краткосрочные курсы при наличии основного среднего образования, но не ниже начального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5232-0-003 Торговец, предлагающий товары по месту жительства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Описывает, демонстрирует и продает товары, содействует осуществлению бизнеса предприятий, навещая потенциальных клиентов, обычно проживающих в частных домах, и переходя от одного дома к другому.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функции: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Продажа товаров, обеспечивая высокое качество и культуру торгового обслуживания, обеспечивая гарантии прав и законных интересов граждан в процессе торгового обслуживания.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7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товаров, обеспечивая высокое качество и культуру торгового обслуживания, обеспечивая гарантии прав и законных интересов граждан в процессе торгового обслуживания.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8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покупателей, помощь в выборе товаров, консультирование покупателей.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9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Сообщение подробностей о различных товарах и условиях продажи путем посещения клиентов и потенциальных клиентов в частных домах.</w:t>
            </w:r>
          </w:p>
          <w:bookmarkEnd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Демонстрация или описание предлагаемых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Регистрация заказов и операций, размещение у поставщиков полученных заказов.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Подготовка счетов и договоров купли-продажи и принятие оплаты.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Распространение среди клиентов писем, информационных листков и других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Составление перечней перспективных клиентов и доведение до них информации для получения новых заказов.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Перемещение между районами сбыта и клиентами и транспортировка образцов или товаров, предлагаемых к продаже.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5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 и способы упаковки и оформления</w:t>
            </w:r>
          </w:p>
          <w:bookmarkEnd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Стандарты обслуживания покупателей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общения с покупателями.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Этические основы сервисной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8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Целеустремленность</w:t>
            </w:r>
          </w:p>
          <w:bookmarkEnd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Бесконфликтность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Терпеливость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5232-0-003 Торговец, предлагающий товары по месту жительства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Дилер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3311-9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3311-9-001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Дилер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 среднего образования, но не ниже основного среднего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Взаимодействует напрямую с производителем или с дистрибьютором и является последним звеном в посреднической цепи.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функции: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Закуп продукции у производителей и дистрибьюторов с дальнейшей ее реализацией конечным покупателям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5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конъюнктуры и тенденции развития рынка, цены и спрос на товары и предоставляемые услуги, выясняет запросы и мнения потребителей о них.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6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Обеспечивает развитие взаимосвязей с потребителями товаров, выявляет и формирует спрос на услуги, выполняет работу по покупке или продаже товаров оптом (немедленной или срочной), акций, облигаций, других финансовых документов и ценных бумаг, включая иностранную валюту, по предоставлению кредитно-денежных и других услуг.</w:t>
            </w:r>
          </w:p>
          <w:bookmarkEnd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Изучает конъюнктуру и тенденции развития рынка, цены и спрос на товары и предоставляемые услуги, выясняет запросы и мнения потребителей о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Покупает и продает на рынке наличного товара или срочном рынке от имени учреждения, организации, предприятия либо от имени клиента.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Разъясняет покупателям преимущества определенного вида товаров или услуг в сравнении с другими, аналогичными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Подготавливает необходимые документы по купле-продаже, на получаемые и отправляемые товары, а также для заключения договоров с юридическими и физическими лицами.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Анализирует информацию о надежности клиентов и компаний, участвующих в инвестиционной деятельности, особенности и ожидаемые изменения товарного и финансового рынков, консультирует клиентов о состоянии и перспективах их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Способствует сокращению сроков реализации товаров и предоставления услуг, увеличению объема продаж, числа клиентов, в том числе постоянных, систематически обращающихся за товаром либо услугой, улучшению качества обслуживания клиентов, расширению услуг, сокращению транспортных затрат.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Изучает поступающие жалобы на продаваемый товар и предоставляемые услуги, принимает меры по предупреждению их возникновения, а также случаев причинения клиентам материального ущерба.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Обеспечивает соблюдение действующих стандартов и норм по организации хранения, сбыта и транспортировки товара, а также принятие мер по совершенствованию (ускорению) сбытовых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Организует широкое использование в работе технических средств и каналов связи - компьютерной техники, телефонов, факсов и 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Участвует в организации рекламы, пропаганде достоинств продаваемого товара, его потребительских свойств, преимуществ предлагаемых услуг, в подготовке образцов товаров (рисунков, фотографий, муляжей), описаний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Прогнозирует возможное расширение внутреннего и внешнего рынка предлагаемых товаров и предоставляемых услуг.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продукции у производителей и дистрибьюторов с дальнейшей ее реализацией конечным покупателям</w:t>
            </w: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7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Стандарты и методические рекомендации в сфере коммуникации с клиентами.</w:t>
            </w:r>
          </w:p>
          <w:bookmarkEnd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Инструкции, процедуры и сценарии обработки контактов.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Требования, предъявляемые к обработке контактов с клиентами.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Законодательство Республики Казахстан о персональных данных и в области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охраны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Понятие банковской и коммерческой тайны.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Стандарты оформления документов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деловой переписки и письменного этикета.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Правила делового общения и речевого этикета.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5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Честность</w:t>
            </w:r>
          </w:p>
          <w:bookmarkEnd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Отзывчивость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Бесконфликтность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Обязательность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Продавец-флорист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5210-2-007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Продавец-флорист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 среднего образования, но не ниже основного среднего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изготовлению флористических изделий и их реализация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работ по изготовлению флористических изделий и их реализация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2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изготовлению флористических изделий и их реализация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флористических изделий из живых срезанных цветов и иного растительного материала легкой, средней сложности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3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собственной работы и рабочего мест.</w:t>
            </w:r>
          </w:p>
          <w:bookmarkEnd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Создание флористических изделий из живых срезанных цветов и иного растительного материала легкой,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Принимает товар, сортирует, в зависимости от вида и сорта срезанных цветов ставит их в воду оптимальной температуры с нужной растению подкормкой, то есть, разбирается в удобрениях.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Продажа флористических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Несет ответственность за сохранность товара в магазине.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7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Требования по охране труда и пожарной безопасности</w:t>
            </w:r>
          </w:p>
          <w:bookmarkEnd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Значения растений (цветов) в различных культурных и национальных традициях.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аранжировки цветов.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Технология изготовления букетов.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0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Креативность</w:t>
            </w:r>
          </w:p>
          <w:bookmarkEnd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46" w:id="10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060"/>
    <w:bookmarkStart w:name="z2847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органа: государственное учреждение "Министерство торговли и интеграции Республики Казахстан";</w:t>
      </w:r>
    </w:p>
    <w:bookmarkEnd w:id="1061"/>
    <w:bookmarkStart w:name="z2848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190740017066;</w:t>
      </w:r>
    </w:p>
    <w:bookmarkEnd w:id="1062"/>
    <w:bookmarkStart w:name="z2849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Казахстан, 010000, Астана г.а., Есильский р. а., пр.Мәңгілік ел, здание 8, административное здание "Дом Министерств", 7 подъезд;</w:t>
      </w:r>
    </w:p>
    <w:bookmarkEnd w:id="1063"/>
    <w:bookmarkStart w:name="z2850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Контакты: (7172) 74-98-97, 75-06-91, факс: (7172) 75-06-72, e-mail: mti@mti.gov.kz, веб-сайт: mti.gov.kz;</w:t>
      </w:r>
    </w:p>
    <w:bookmarkEnd w:id="1064"/>
    <w:bookmarkStart w:name="z2851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(предприятия) участвующие в разработке: Акционерное Общество "Центр Развития Торговой Политики "Qaztrade"; Адырбаев Марат Нурланович.</w:t>
      </w:r>
    </w:p>
    <w:bookmarkEnd w:id="1065"/>
    <w:bookmarkStart w:name="z2852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060840006503;</w:t>
      </w:r>
    </w:p>
    <w:bookmarkEnd w:id="1066"/>
    <w:bookmarkStart w:name="z2853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Астана г.а., Есильский р. а., пр.Мангилик Ел, д.8/2</w:t>
      </w:r>
    </w:p>
    <w:bookmarkEnd w:id="1067"/>
    <w:bookmarkStart w:name="z2854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Контакты: (7172) 76-88-10, 76-88-30 Факс: (7172)76-88-04 e-mail: z_bulatova@mail.ru, kense@qaztrade.org.kz, веб-сайт www.qaztrade.org.kz;</w:t>
      </w:r>
    </w:p>
    <w:bookmarkEnd w:id="1068"/>
    <w:bookmarkStart w:name="z2855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Отраслевой совет по профессиональным квалификациям: 8-ПР от 30.11.2023 года</w:t>
      </w:r>
    </w:p>
    <w:bookmarkEnd w:id="1069"/>
    <w:bookmarkStart w:name="z2856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орган по профессиональным квалификациям: заключение от 11.12.2023 года.</w:t>
      </w:r>
    </w:p>
    <w:bookmarkEnd w:id="1070"/>
    <w:bookmarkStart w:name="z2857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Национальная палата предпринимателей Республики Казахстан "Атамекен": № 357 от 09 октября 2023 года</w:t>
      </w:r>
    </w:p>
    <w:bookmarkEnd w:id="1071"/>
    <w:bookmarkStart w:name="z2858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версии и год выпуска: Версия №1 2023 года</w:t>
      </w:r>
    </w:p>
    <w:bookmarkEnd w:id="1072"/>
    <w:bookmarkStart w:name="z2859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ориентировочного пересмотра: 01 января 2026 года</w:t>
      </w:r>
    </w:p>
    <w:bookmarkEnd w:id="10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