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a2ec" w14:textId="dc1a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декабря 2024 года № 173-VIII.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20 712 304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3 708 454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131 793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12 258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16 859 799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21 528 314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36 938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35 804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- 852 948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- 852 948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852 948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816 010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Курмангазинского районного маслихата Атырауской области от 03.11.2025 года № </w:t>
      </w:r>
      <w:r>
        <w:rPr>
          <w:rFonts w:ascii="Times New Roman"/>
          <w:b w:val="false"/>
          <w:i w:val="false"/>
          <w:color w:val="000000"/>
          <w:sz w:val="28"/>
        </w:rPr>
        <w:t>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объемы субвенций, передаваемых из областного бюджета в районный бюджет в сумме 1 161 420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объемы бюджетных субвенций, передаваемых из районного бюджета в бюджеты сельских округов: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сельских округов на 2025 год в сумме 1 495 955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Құрманғазы 76 400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Макашскому сельскому округу 114 861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сельскому округу 75 364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77 776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Нуржаускому сельскому округу 88 177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Азгирскому сельскому округу 74 345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Дынгызылскому сельскому округу 62 770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Жаңаталап 98 911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Суюндукскому сельскому округу 87 389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59 794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Кудряшовскому сельскому округу 67 097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Орлинскому сельскому округу 77 054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Бокейханскому сельскому округу 85 673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Тенизскому сельскому округу 82 586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Сафонскому сельскому округу 95 734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Кигашскому сельскому округу 65 758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Шортанбайскому сельскому округу 81 050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52 779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Асанскому сельскому округу 72 437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сельских округов на 2026 год в сумме 1 495 955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Құрманғазы 76 400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Макашскому сельскому округу 114 861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сельскому округу 75 364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77 776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Нуржаускому сельскому округу 88 177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Азгирскому сельскому округу 74 345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Дынгызылскому сельскому округу 62 770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Жаңаталап 98 911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Суюндукскому сельскому округу 87 389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59 794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Кудряшовскому сельскому округу 67 097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Орлинскому сельскому округу 77 054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Бокейханскому сельскому округу 85 673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Тенизскому сельскому округу 82 586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Сафонскому сельскому округу 95 734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Кигашскому сельскому округу 65 758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Шортанбайскому сельскому округу 81 050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52 779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Асанскому сельскому округу 72 437 тысяч тенге.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сельских округов на 2027 год в сумме 1 495 955 тысяч тенге, в том числе: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Құрманғазы 76 400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Макашскому сельскому округу 114 861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сельскому округу 75 364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77 776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Нуржаускому сельскому округу 88 177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Азгирскому сельскому округу 74 345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Дынгызылскому сельскому округу 62 770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Жаңаталап 98 911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Суюндукскому сельскому округу 87 389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59 794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Кудряшовскому сельскому округу 67 097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Орлинскому сельскому округу 77 054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Бокейханскому сельскому округу 85 673 тысяч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Тенизскому сельскому округу 82 586 тысяч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Сафонскому сельскому округу 95 734 тысяч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Кигашскому сельскому округу 65 758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Шортанбайскому сельскому округу 81 050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52 779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Асанскому сельскому округу 72 437 тысяч тенге.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2025 год в сумме 73 442 тысяч тенге.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 год предусмотрены из республиканского бюджета бюджетные кредиты местным исполнительным органам в сумме 72 742 тысяч тенге на реализацию мер социальной поддержки специалистов.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предусмотрены целевые текущие трансферты из республиканского бюджета в следующих объемах: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5 465 тысяч тенге на повышение заработной платы медицинских работников центров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50 767 тысяч тенге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9 247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212 422 тысяч тенге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 в соответствии с решением Курмангазинского районного маслихата Атырауской области от 03.11.2025 года № </w:t>
      </w:r>
      <w:r>
        <w:rPr>
          <w:rFonts w:ascii="Times New Roman"/>
          <w:b w:val="false"/>
          <w:i w:val="false"/>
          <w:color w:val="000000"/>
          <w:sz w:val="28"/>
        </w:rPr>
        <w:t>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предусмотрены целевые текущие трансферты из областного бюджета в следующих объемах: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тысяч тенге на приобретение основных средств для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96 579 тысяч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114 859 тысяч тенге на расходы содержание центров поддержки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167 837 тысяч тенге на текущее расходы учреждений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77 560 тысяч тенге на социальная помощь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38 194 тысяч тенге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214 367 тысяч тенге на текущее содержание, материально-техническое оснащение и капитальный ремонт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359 741 тысяч тенге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на проведение новых электрических сетей, текущий и капитальный ремонт, разработку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183 327 тысяч тенге на текущий и капитальный ремонт сетей водоснабжения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87 578 тысяч тенге на приобретение жилья для отдельных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14 000 тысяч тенге на проведение почвоведческих работ, ограждение зеленых насаждений, саженцев.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 в соответствии с решением Курмангазинского районного маслихата Атырауской области от 03.11.2025 года № </w:t>
      </w:r>
      <w:r>
        <w:rPr>
          <w:rFonts w:ascii="Times New Roman"/>
          <w:b w:val="false"/>
          <w:i w:val="false"/>
          <w:color w:val="000000"/>
          <w:sz w:val="28"/>
        </w:rPr>
        <w:t>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2025 год предусмотрены целевые трансферты развития из республиканского бюджета и Национального фонда Республики Казахстан в следующих объемах: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1 150 000 тысяч тенге на развитие социальной и инженерной инфраструктуры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181 298 тысяч тенге на развитие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 в соответствии с решением Курмангазинского районного маслихата Атырауской области от 03.11.2025 года № </w:t>
      </w:r>
      <w:r>
        <w:rPr>
          <w:rFonts w:ascii="Times New Roman"/>
          <w:b w:val="false"/>
          <w:i w:val="false"/>
          <w:color w:val="000000"/>
          <w:sz w:val="28"/>
        </w:rPr>
        <w:t>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2025 год предусмотрены целевые трансферты развития из областного бюджета в следующих объемах: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219 717 тысяч тенге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36 060 тысяч тенге на развитие системы освещения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тысяч тенге на строительство и реконструкцию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1 485 187 тысяч тенге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2 673 812 тысяч тенге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600 000 тысяч тенге на проведение работ по инженерной защите населения, объектов и территорий от природных стихийных бедствий;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4 000 000 тысяч тенге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439 929 тысяч тенге на строительство инженерно-коммуникационной инфраструктуры для жилищного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3 100 000 тысяч тенге на развитие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 в соответствии с решением Курмангазинского районного маслихата Атырауской области от 03.11.2025 года № </w:t>
      </w:r>
      <w:r>
        <w:rPr>
          <w:rFonts w:ascii="Times New Roman"/>
          <w:b w:val="false"/>
          <w:i w:val="false"/>
          <w:color w:val="000000"/>
          <w:sz w:val="28"/>
        </w:rPr>
        <w:t>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2025 год предусмотрено 40 850 тысяча тенге для погашения и обслуживания долга местных исполнительных органов.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 в соответствии с решением Курмангазинского районного маслихата Атырауской области от 20.05.2025 года № </w:t>
      </w:r>
      <w:r>
        <w:rPr>
          <w:rFonts w:ascii="Times New Roman"/>
          <w:b w:val="false"/>
          <w:i w:val="false"/>
          <w:color w:val="000000"/>
          <w:sz w:val="28"/>
        </w:rPr>
        <w:t>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на 2025 год норматив общей суммы поступлений общегосударственных налогов в бюджет района в следующих объемах: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– 50%;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50%;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50%.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 в соответствии с решением Курмангазинского районного маслихата Атырауской области от 20.05.2025 года № </w:t>
      </w:r>
      <w:r>
        <w:rPr>
          <w:rFonts w:ascii="Times New Roman"/>
          <w:b w:val="false"/>
          <w:i w:val="false"/>
          <w:color w:val="000000"/>
          <w:sz w:val="28"/>
        </w:rPr>
        <w:t>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2025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для специалистов прибывших в сельские населенные пункты являющиеся административным центром района бюджетные кредиты на приобретение или строительство жилья в размере двух тысяч пятисоткратного месячного расчетного показателя, для специалистов прибывших в сельские населенные пункты в размере двух тысячкратного месячного расчетного показателя.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 в соответствии с решением Курмангазинского районного маслихата Атырауской области от 20.05.2025 года № </w:t>
      </w:r>
      <w:r>
        <w:rPr>
          <w:rFonts w:ascii="Times New Roman"/>
          <w:b w:val="false"/>
          <w:i w:val="false"/>
          <w:color w:val="000000"/>
          <w:sz w:val="28"/>
        </w:rPr>
        <w:t>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2025 год объемы трансфертов, передаваемых из районного бюджета в бюджеты сельских округов в следующих объемах: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183 327 тысяч тенге на текущий и капитальный ремонт сетей водоснабжения и канализации;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 на проведение почвоведческих работ, ограждение зеленых насаждений, саженцев;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275 988 тысяч тенге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170 070 тысяч тенге на текущее содержание, материально-техническое оснащение и капитальный ремонт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3 721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14 в соответствии с решением Курмангазинского районного маслихата Атырауской области от 03.11.2025 года № </w:t>
      </w:r>
      <w:r>
        <w:rPr>
          <w:rFonts w:ascii="Times New Roman"/>
          <w:b w:val="false"/>
          <w:i w:val="false"/>
          <w:color w:val="000000"/>
          <w:sz w:val="28"/>
        </w:rPr>
        <w:t>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Курмангазинского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№173-VІІІ от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декабря 2024 года</w:t>
      </w:r>
    </w:p>
    <w:bookmarkEnd w:id="93"/>
    <w:bookmarkStart w:name="z9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94"/>
    <w:bookmarkStart w:name="z1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Курмангазинского районного маслихата Атырауской области от 03.11.2025 года № </w:t>
      </w:r>
      <w:r>
        <w:rPr>
          <w:rFonts w:ascii="Times New Roman"/>
          <w:b w:val="false"/>
          <w:i w:val="false"/>
          <w:color w:val="ff0000"/>
          <w:sz w:val="28"/>
        </w:rPr>
        <w:t>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16 859 799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16840475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16 840 475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1" w:id="96"/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Курмангазинского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№173-VІІІ от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2024 года</w:t>
      </w:r>
    </w:p>
    <w:bookmarkStart w:name="z9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Курмангазинского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№173-VІІІ от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декабря 2024 года</w:t>
      </w:r>
    </w:p>
    <w:bookmarkEnd w:id="98"/>
    <w:bookmarkStart w:name="z9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