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38eba" w14:textId="be38e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сельских округов Курмангазинского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5 марта 2024 года № 116-VIII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(зарегистрировано в реестре государственной регистрации нормативных правовых актов за № 32894) и на основании решений от 15 ноября 2023 года аким сельского округа Құрманғазы № 452, от 16 ноября акима сельского округа Макаш № 36, от 17 ноября акима сельского округа Асан № 9, от 20 ноября аким сельского округа Тениз № 31, аким сельского округа Дынгызыл № 19, от 21 ноября аким Нуржауского сельского округа № 28, от 23 ноября аким сельского округа Орлы № 35, от 27 ноября аким сельского округа Бөкейхан № 45, от 29 ноября акима сельского округа Кудряшов № 28, аким Суюндукского сельского округа № 20, аким сельского округа Азгир № 12, от 30 ноября акима сельского округа Еңбекши № 99, аким сельского округа Бирлик № 30, акимсельского округа Коптогай № 18, от 4 декабря аким сельского округа Шортанбай № 25, от 5 декабря акима сельского округа Сафон № 27, аким сельского округа Акколь № 82, аким Кигашского сельского округа № 23, от 7 декабря аким сельского округа Жанаталап № 41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Құрманғазы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Макаш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Асан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Тениз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округаДынгызыл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Нуржауского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Орлы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округаБөкейхансогласно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округаКудряшов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Суюндукского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Азгир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округаЕңбекшисогласно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округаБирликсогласно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Коптогайсогласно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Шортанбай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округаСафон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Аккольсогласно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Кигашского сельского округа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Утвердить правила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сельского округа Жанаталапсогласно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Құрманғазы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Құрманғазы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Құрманғазы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М.Ғилаев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Х.Испулаев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А.Афансьев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Республика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З.Жәнібекова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Б.Ахметқалиев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А.Нұрғалиев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Б.Бегалиев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Ү.Сужиков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Ө.Айтасов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Өркениет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М.Жолжанов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М.Шолтыров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О.Юсупов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Мұрагер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Д.Жолмуханов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Е.Елубаев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И.Тұрақбаев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Болашақ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Жасұлан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К.Шайхимов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Желтоқсан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Ізжан және Камал Жанабаевтар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Атырау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Х.Кәрімұлы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Достық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Азаттық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Жерұйық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Наркескен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Керуен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Нұрлы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Темірқазық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М.Қабдолқызы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Қыдыр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Жеңіс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Д.Айтжанов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Ш.Бекмухамедов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Жаңару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Қ.Елемесов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Шаттық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5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Макашского сельского округа</w:t>
      </w:r>
    </w:p>
    <w:bookmarkEnd w:id="48"/>
    <w:bookmarkStart w:name="z56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Макашского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Мақаш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 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Сибағат 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Жандол Жаманбаев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Ақбетов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Мансур Қшихов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Мамбеталиев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Ләтипа Сисенова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Зұлхарнай Ғұмаров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Мәрия Сейтқазиева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Тайбурыл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Сүндет Қажетов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Теміржолшылар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Асан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Асан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Асан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Жиделі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Дәулеткерей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Қайрат Рысқұлбеков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11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Тениз</w:t>
      </w:r>
    </w:p>
    <w:bookmarkEnd w:id="102"/>
    <w:bookmarkStart w:name="z11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Тениз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07"/>
    <w:bookmarkStart w:name="z117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Тениз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Майдангер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Дынгызыл</w:t>
      </w:r>
    </w:p>
    <w:bookmarkEnd w:id="129"/>
    <w:bookmarkStart w:name="z14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0"/>
    <w:bookmarkStart w:name="z14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округаДынгызыл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131"/>
    <w:bookmarkStart w:name="z14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32"/>
    <w:bookmarkStart w:name="z14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33"/>
    <w:bookmarkStart w:name="z14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34"/>
    <w:bookmarkStart w:name="z145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35"/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138"/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9"/>
    <w:bookmarkStart w:name="z15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40"/>
    <w:bookmarkStart w:name="z15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41"/>
    <w:bookmarkStart w:name="z15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42"/>
    <w:bookmarkStart w:name="z15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43"/>
    <w:bookmarkStart w:name="z15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44"/>
    <w:bookmarkStart w:name="z15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45"/>
    <w:bookmarkStart w:name="z15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46"/>
    <w:bookmarkStart w:name="z15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47"/>
    <w:bookmarkStart w:name="z15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148"/>
    <w:bookmarkStart w:name="z15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49"/>
    <w:bookmarkStart w:name="z16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50"/>
    <w:bookmarkStart w:name="z16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51"/>
    <w:bookmarkStart w:name="z16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52"/>
    <w:bookmarkStart w:name="z16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53"/>
    <w:bookmarkStart w:name="z16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54"/>
    <w:bookmarkStart w:name="z16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Дынгызыл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Мүтәллім Дәулетов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Әлімгерей Ысмағұлов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Серікқали Мұхтаров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Сайфолла Сүйінов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Мұхамбетқалиев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 Ханафин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Атақоныс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Күміскөл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Ғизат Әліпов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Ғалиден Қазбеков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Кеңжайлау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Жаңақұрылыс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167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Нуржауского сельского округа</w:t>
      </w:r>
    </w:p>
    <w:bookmarkEnd w:id="156"/>
    <w:bookmarkStart w:name="z168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Нуржауского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61"/>
    <w:bookmarkStart w:name="z173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64"/>
    <w:bookmarkStart w:name="z17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165"/>
    <w:bookmarkStart w:name="z17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66"/>
    <w:bookmarkStart w:name="z17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67"/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69"/>
    <w:bookmarkStart w:name="z18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70"/>
    <w:bookmarkStart w:name="z18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71"/>
    <w:bookmarkStart w:name="z18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72"/>
    <w:bookmarkStart w:name="z18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173"/>
    <w:bookmarkStart w:name="z18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74"/>
    <w:bookmarkStart w:name="z18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175"/>
    <w:bookmarkStart w:name="z18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176"/>
    <w:bookmarkStart w:name="z18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177"/>
    <w:bookmarkStart w:name="z18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178"/>
    <w:bookmarkStart w:name="z19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179"/>
    <w:bookmarkStart w:name="z19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180"/>
    <w:bookmarkStart w:name="z19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181"/>
    <w:bookmarkStart w:name="z19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Нуржау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М.Аспембетов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Н.Сагындыков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Г.Боранкулов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С.Ақботин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Ғ.Нұртазин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І.Есенберлин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А.Сатеков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М.Наурызбаев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Ә.Исмахов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С.Көшекбаев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С.Сәмиев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М.Хұсаев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Нұрарал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Жасқанат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Серікбай ата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Ж.Нығметов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195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Орлы</w:t>
      </w:r>
    </w:p>
    <w:bookmarkEnd w:id="183"/>
    <w:bookmarkStart w:name="z196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Орлы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188"/>
    <w:bookmarkStart w:name="z201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Орлы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 Карабалина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Мұқат Мұсаев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Қайырлы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Нұғыман Манаев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Хиуаз Доспанова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Құлагер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22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Бөкейхан</w:t>
      </w:r>
    </w:p>
    <w:bookmarkEnd w:id="210"/>
    <w:bookmarkStart w:name="z224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Бөкейхан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212"/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13"/>
    <w:bookmarkStart w:name="z22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14"/>
    <w:bookmarkStart w:name="z22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15"/>
    <w:bookmarkStart w:name="z229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16"/>
    <w:bookmarkStart w:name="z23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17"/>
    <w:bookmarkStart w:name="z23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18"/>
    <w:bookmarkStart w:name="z23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219"/>
    <w:bookmarkStart w:name="z23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20"/>
    <w:bookmarkStart w:name="z23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21"/>
    <w:bookmarkStart w:name="z23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22"/>
    <w:bookmarkStart w:name="z23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23"/>
    <w:bookmarkStart w:name="z23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24"/>
    <w:bookmarkStart w:name="z23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25"/>
    <w:bookmarkStart w:name="z23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26"/>
    <w:bookmarkStart w:name="z24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27"/>
    <w:bookmarkStart w:name="z24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8"/>
    <w:bookmarkStart w:name="z24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29"/>
    <w:bookmarkStart w:name="z24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30"/>
    <w:bookmarkStart w:name="z24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31"/>
    <w:bookmarkStart w:name="z24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32"/>
    <w:bookmarkStart w:name="z24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33"/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Бөкейхан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Ғимыран Мырзағалиев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Төлеп Салықбаев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Исмагулов Өтепберген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Аймашев Назымбек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Сатылғанов Дүйсенбай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Қайырмолла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Құрманбаев Латиф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251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Кудряшов</w:t>
      </w:r>
    </w:p>
    <w:bookmarkEnd w:id="237"/>
    <w:bookmarkStart w:name="z25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38"/>
    <w:bookmarkStart w:name="z25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Кудряшов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239"/>
    <w:bookmarkStart w:name="z25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40"/>
    <w:bookmarkStart w:name="z25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41"/>
    <w:bookmarkStart w:name="z25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42"/>
    <w:bookmarkStart w:name="z257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43"/>
    <w:bookmarkStart w:name="z258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44"/>
    <w:bookmarkStart w:name="z259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45"/>
    <w:bookmarkStart w:name="z26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246"/>
    <w:bookmarkStart w:name="z26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47"/>
    <w:bookmarkStart w:name="z26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48"/>
    <w:bookmarkStart w:name="z26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49"/>
    <w:bookmarkStart w:name="z264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50"/>
    <w:bookmarkStart w:name="z26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51"/>
    <w:bookmarkStart w:name="z266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52"/>
    <w:bookmarkStart w:name="z26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53"/>
    <w:bookmarkStart w:name="z26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54"/>
    <w:bookmarkStart w:name="z269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55"/>
    <w:bookmarkStart w:name="z270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56"/>
    <w:bookmarkStart w:name="z27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7"/>
    <w:bookmarkStart w:name="z27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58"/>
    <w:bookmarkStart w:name="z27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59"/>
    <w:bookmarkStart w:name="z27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60"/>
    <w:bookmarkStart w:name="z27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61"/>
    <w:bookmarkStart w:name="z27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62"/>
    <w:bookmarkStart w:name="z27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Кудряшов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 Мазуров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Айбын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Намазалиев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Тұнғыш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Құсайын Өтешқалиев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279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Суюндукского сельского округа</w:t>
      </w:r>
    </w:p>
    <w:bookmarkEnd w:id="264"/>
    <w:bookmarkStart w:name="z280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5"/>
    <w:bookmarkStart w:name="z281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Кудряшов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266"/>
    <w:bookmarkStart w:name="z282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67"/>
    <w:bookmarkStart w:name="z283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68"/>
    <w:bookmarkStart w:name="z28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69"/>
    <w:bookmarkStart w:name="z285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70"/>
    <w:bookmarkStart w:name="z28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71"/>
    <w:bookmarkStart w:name="z28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72"/>
    <w:bookmarkStart w:name="z28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273"/>
    <w:bookmarkStart w:name="z28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274"/>
    <w:bookmarkStart w:name="z29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275"/>
    <w:bookmarkStart w:name="z29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276"/>
    <w:bookmarkStart w:name="z29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277"/>
    <w:bookmarkStart w:name="z29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278"/>
    <w:bookmarkStart w:name="z29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279"/>
    <w:bookmarkStart w:name="z29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80"/>
    <w:bookmarkStart w:name="z29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81"/>
    <w:bookmarkStart w:name="z29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82"/>
    <w:bookmarkStart w:name="z29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283"/>
    <w:bookmarkStart w:name="z29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84"/>
    <w:bookmarkStart w:name="z30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85"/>
    <w:bookmarkStart w:name="z30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86"/>
    <w:bookmarkStart w:name="z30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7"/>
    <w:bookmarkStart w:name="z30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88"/>
    <w:bookmarkStart w:name="z30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289"/>
    <w:bookmarkStart w:name="z30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2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Суюндук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Бекмұханбет Хазрет Қалпе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Шәден Тұржанов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Ардагерлер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Айтқали Таңатаров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Ғабдолла Омаров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Ескерту: Ғабдолла Омаров көшесінде бюджеттік мекемелер орналасқан, тұрғын үйлер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Сисен Омаев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Тұщықұдық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307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Азгир</w:t>
      </w:r>
    </w:p>
    <w:bookmarkEnd w:id="291"/>
    <w:bookmarkStart w:name="z308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2"/>
    <w:bookmarkStart w:name="z30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Азгир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293"/>
    <w:bookmarkStart w:name="z31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294"/>
    <w:bookmarkStart w:name="z31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295"/>
    <w:bookmarkStart w:name="z31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296"/>
    <w:bookmarkStart w:name="z313" w:id="2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297"/>
    <w:bookmarkStart w:name="z31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298"/>
    <w:bookmarkStart w:name="z31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299"/>
    <w:bookmarkStart w:name="z31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300"/>
    <w:bookmarkStart w:name="z31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01"/>
    <w:bookmarkStart w:name="z31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302"/>
    <w:bookmarkStart w:name="z31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303"/>
    <w:bookmarkStart w:name="z32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304"/>
    <w:bookmarkStart w:name="z32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305"/>
    <w:bookmarkStart w:name="z32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306"/>
    <w:bookmarkStart w:name="z32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307"/>
    <w:bookmarkStart w:name="z32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08"/>
    <w:bookmarkStart w:name="z32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09"/>
    <w:bookmarkStart w:name="z32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310"/>
    <w:bookmarkStart w:name="z32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11"/>
    <w:bookmarkStart w:name="z32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12"/>
    <w:bookmarkStart w:name="z32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13"/>
    <w:bookmarkStart w:name="z33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14"/>
    <w:bookmarkStart w:name="z33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15"/>
    <w:bookmarkStart w:name="z33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16"/>
    <w:bookmarkStart w:name="z33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Азгир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 Оразбаева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Маметова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Нығмет Әбдрахманов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Ғарифолла Құрманғалиев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335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Енбекши</w:t>
      </w:r>
    </w:p>
    <w:bookmarkEnd w:id="318"/>
    <w:bookmarkStart w:name="z33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9"/>
    <w:bookmarkStart w:name="z33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Енбекши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320"/>
    <w:bookmarkStart w:name="z33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21"/>
    <w:bookmarkStart w:name="z33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322"/>
    <w:bookmarkStart w:name="z34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323"/>
    <w:bookmarkStart w:name="z341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24"/>
    <w:bookmarkStart w:name="z34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325"/>
    <w:bookmarkStart w:name="z34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26"/>
    <w:bookmarkStart w:name="z34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327"/>
    <w:bookmarkStart w:name="z34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28"/>
    <w:bookmarkStart w:name="z34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329"/>
    <w:bookmarkStart w:name="z34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330"/>
    <w:bookmarkStart w:name="z34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331"/>
    <w:bookmarkStart w:name="z34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332"/>
    <w:bookmarkStart w:name="z35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333"/>
    <w:bookmarkStart w:name="z35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334"/>
    <w:bookmarkStart w:name="z35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35"/>
    <w:bookmarkStart w:name="z35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36"/>
    <w:bookmarkStart w:name="z35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337"/>
    <w:bookmarkStart w:name="z35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38"/>
    <w:bookmarkStart w:name="z35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39"/>
    <w:bookmarkStart w:name="z35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40"/>
    <w:bookmarkStart w:name="z35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41"/>
    <w:bookmarkStart w:name="z359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42"/>
    <w:bookmarkStart w:name="z360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43"/>
    <w:bookmarkStart w:name="z36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К.Өмірбаев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Қ.Қаусов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Қ.Ысқақов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М.Мұсаев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Т.Жұмағалиев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М.Муфтахимов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Д.Қонаев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Т.Жүгінісов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С.Бейбарыс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Б.Бегалиев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Б.Қарабалина көшесі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363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Бирлик</w:t>
      </w:r>
    </w:p>
    <w:bookmarkEnd w:id="345"/>
    <w:bookmarkStart w:name="z364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6"/>
    <w:bookmarkStart w:name="z3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Бирлик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347"/>
    <w:bookmarkStart w:name="z36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48"/>
    <w:bookmarkStart w:name="z36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349"/>
    <w:bookmarkStart w:name="z36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350"/>
    <w:bookmarkStart w:name="z369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51"/>
    <w:bookmarkStart w:name="z37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352"/>
    <w:bookmarkStart w:name="z371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53"/>
    <w:bookmarkStart w:name="z37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 .</w:t>
      </w:r>
    </w:p>
    <w:bookmarkEnd w:id="354"/>
    <w:bookmarkStart w:name="z37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55"/>
    <w:bookmarkStart w:name="z37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356"/>
    <w:bookmarkStart w:name="z37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357"/>
    <w:bookmarkStart w:name="z37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358"/>
    <w:bookmarkStart w:name="z37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359"/>
    <w:bookmarkStart w:name="z37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360"/>
    <w:bookmarkStart w:name="z37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361"/>
    <w:bookmarkStart w:name="z38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62"/>
    <w:bookmarkStart w:name="z38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63"/>
    <w:bookmarkStart w:name="z38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364"/>
    <w:bookmarkStart w:name="z38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65"/>
    <w:bookmarkStart w:name="z38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66"/>
    <w:bookmarkStart w:name="z38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67"/>
    <w:bookmarkStart w:name="z38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68"/>
    <w:bookmarkStart w:name="z38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69"/>
    <w:bookmarkStart w:name="z38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70"/>
    <w:bookmarkStart w:name="z38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Амангелді Иманов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Сатыбалды Расбеков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Философ Котельников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Василий Григорьев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Қаби Оқаев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Әмірғали Мұқашев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 Сүйіншәліқызы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Мұхамбетшәріп Бекбаев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Қиғаш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мамыр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жеңіске 60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Тәуелсіздік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394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Коптогай</w:t>
      </w:r>
    </w:p>
    <w:bookmarkEnd w:id="372"/>
    <w:bookmarkStart w:name="z395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Коптогай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377"/>
    <w:bookmarkStart w:name="z400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Коптогай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Хабер Елжанов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Шайхы Әбішев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Халбай Баянов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Сапура Елеусинова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Жұмажан Мәмбеталиев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422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Шортанбай</w:t>
      </w:r>
    </w:p>
    <w:bookmarkEnd w:id="399"/>
    <w:bookmarkStart w:name="z423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00"/>
    <w:bookmarkStart w:name="z42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Шортанбай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401"/>
    <w:bookmarkStart w:name="z42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02"/>
    <w:bookmarkStart w:name="z42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403"/>
    <w:bookmarkStart w:name="z42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404"/>
    <w:bookmarkStart w:name="z428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05"/>
    <w:bookmarkStart w:name="z42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06"/>
    <w:bookmarkStart w:name="z43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07"/>
    <w:bookmarkStart w:name="z43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408"/>
    <w:bookmarkStart w:name="z43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09"/>
    <w:bookmarkStart w:name="z43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410"/>
    <w:bookmarkStart w:name="z43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411"/>
    <w:bookmarkStart w:name="z43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412"/>
    <w:bookmarkStart w:name="z43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413"/>
    <w:bookmarkStart w:name="z43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414"/>
    <w:bookmarkStart w:name="z43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415"/>
    <w:bookmarkStart w:name="z43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16"/>
    <w:bookmarkStart w:name="z44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17"/>
    <w:bookmarkStart w:name="z44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418"/>
    <w:bookmarkStart w:name="z44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419"/>
    <w:bookmarkStart w:name="z44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420"/>
    <w:bookmarkStart w:name="z44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421"/>
    <w:bookmarkStart w:name="z44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422"/>
    <w:bookmarkStart w:name="z44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423"/>
    <w:bookmarkStart w:name="z44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424"/>
    <w:bookmarkStart w:name="z44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4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Шортанбай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Мәжит Қадыров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40 жылдығы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Жұбанов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450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Сафон</w:t>
      </w:r>
    </w:p>
    <w:bookmarkEnd w:id="426"/>
    <w:bookmarkStart w:name="z451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7"/>
    <w:bookmarkStart w:name="z45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Сафон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428"/>
    <w:bookmarkStart w:name="z45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29"/>
    <w:bookmarkStart w:name="z45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430"/>
    <w:bookmarkStart w:name="z45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431"/>
    <w:bookmarkStart w:name="z456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32"/>
    <w:bookmarkStart w:name="z45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33"/>
    <w:bookmarkStart w:name="z45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34"/>
    <w:bookmarkStart w:name="z45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435"/>
    <w:bookmarkStart w:name="z46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36"/>
    <w:bookmarkStart w:name="z46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437"/>
    <w:bookmarkStart w:name="z46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438"/>
    <w:bookmarkStart w:name="z46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439"/>
    <w:bookmarkStart w:name="z46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440"/>
    <w:bookmarkStart w:name="z46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441"/>
    <w:bookmarkStart w:name="z46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442"/>
    <w:bookmarkStart w:name="z46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43"/>
    <w:bookmarkStart w:name="z46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44"/>
    <w:bookmarkStart w:name="z46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445"/>
    <w:bookmarkStart w:name="z47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446"/>
    <w:bookmarkStart w:name="z47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447"/>
    <w:bookmarkStart w:name="z47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448"/>
    <w:bookmarkStart w:name="z47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449"/>
    <w:bookmarkStart w:name="z47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450"/>
    <w:bookmarkStart w:name="z47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451"/>
    <w:bookmarkStart w:name="z476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4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Сафон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Сәрсенбаев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Мәншук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Азаттық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Афанасьев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478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Акколь</w:t>
      </w:r>
    </w:p>
    <w:bookmarkEnd w:id="453"/>
    <w:bookmarkStart w:name="z479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4"/>
    <w:bookmarkStart w:name="z48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Акколь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455"/>
    <w:bookmarkStart w:name="z48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56"/>
    <w:bookmarkStart w:name="z48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457"/>
    <w:bookmarkStart w:name="z48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458"/>
    <w:bookmarkStart w:name="z484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59"/>
    <w:bookmarkStart w:name="z485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60"/>
    <w:bookmarkStart w:name="z48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61"/>
    <w:bookmarkStart w:name="z487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462"/>
    <w:bookmarkStart w:name="z488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63"/>
    <w:bookmarkStart w:name="z489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464"/>
    <w:bookmarkStart w:name="z490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465"/>
    <w:bookmarkStart w:name="z491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466"/>
    <w:bookmarkStart w:name="z492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467"/>
    <w:bookmarkStart w:name="z493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468"/>
    <w:bookmarkStart w:name="z494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469"/>
    <w:bookmarkStart w:name="z495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70"/>
    <w:bookmarkStart w:name="z496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71"/>
    <w:bookmarkStart w:name="z497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472"/>
    <w:bookmarkStart w:name="z498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473"/>
    <w:bookmarkStart w:name="z499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474"/>
    <w:bookmarkStart w:name="z500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475"/>
    <w:bookmarkStart w:name="z501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476"/>
    <w:bookmarkStart w:name="z502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477"/>
    <w:bookmarkStart w:name="z503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478"/>
    <w:bookmarkStart w:name="z504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Акколь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Иманов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Сәйпеден Құспанов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Сарсенбаев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Әліби Жангелдин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Мұқағали Мақатаев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Уалиханов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Төлесін 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Құлес Такешов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50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Кигашского сельского округа</w:t>
      </w:r>
    </w:p>
    <w:bookmarkEnd w:id="480"/>
    <w:bookmarkStart w:name="z50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81"/>
    <w:bookmarkStart w:name="z50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Қигашского сельского округа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482"/>
    <w:bookmarkStart w:name="z50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483"/>
    <w:bookmarkStart w:name="z51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484"/>
    <w:bookmarkStart w:name="z51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485"/>
    <w:bookmarkStart w:name="z512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486"/>
    <w:bookmarkStart w:name="z51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487"/>
    <w:bookmarkStart w:name="z51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488"/>
    <w:bookmarkStart w:name="z51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489"/>
    <w:bookmarkStart w:name="z51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490"/>
    <w:bookmarkStart w:name="z51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491"/>
    <w:bookmarkStart w:name="z51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492"/>
    <w:bookmarkStart w:name="z51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493"/>
    <w:bookmarkStart w:name="z52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494"/>
    <w:bookmarkStart w:name="z521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495"/>
    <w:bookmarkStart w:name="z52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496"/>
    <w:bookmarkStart w:name="z52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497"/>
    <w:bookmarkStart w:name="z52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498"/>
    <w:bookmarkStart w:name="z52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499"/>
    <w:bookmarkStart w:name="z52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500"/>
    <w:bookmarkStart w:name="z52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501"/>
    <w:bookmarkStart w:name="z52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502"/>
    <w:bookmarkStart w:name="z52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503"/>
    <w:bookmarkStart w:name="z53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504"/>
    <w:bookmarkStart w:name="z53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505"/>
    <w:bookmarkStart w:name="z53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Кигаш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 Бейбарыс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Сәкен Сейфуллин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Сұлтанмахмұт Торайғыров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Шәмші Қалдаяқов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Бейімбет Майлин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Сейіт баба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Бөкей хан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Датов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116-VIII</w:t>
            </w:r>
          </w:p>
        </w:tc>
      </w:tr>
    </w:tbl>
    <w:bookmarkStart w:name="z534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 Жанаталап</w:t>
      </w:r>
    </w:p>
    <w:bookmarkEnd w:id="507"/>
    <w:bookmarkStart w:name="z535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08"/>
    <w:bookmarkStart w:name="z53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сельского округа Жанаталап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и определения количества представителей жителей села, микрорайона, улицы, многоквартирного жилого дома для участия в сходе местного сообщества на территории сельского округа.</w:t>
      </w:r>
    </w:p>
    <w:bookmarkEnd w:id="509"/>
    <w:bookmarkStart w:name="z53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основные понятия:</w:t>
      </w:r>
    </w:p>
    <w:bookmarkEnd w:id="510"/>
    <w:bookmarkStart w:name="z53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511"/>
    <w:bookmarkStart w:name="z53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512"/>
    <w:bookmarkStart w:name="z540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513"/>
    <w:bookmarkStart w:name="z54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 (села, улицы).</w:t>
      </w:r>
    </w:p>
    <w:bookmarkEnd w:id="514"/>
    <w:bookmarkStart w:name="z54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515"/>
    <w:bookmarkStart w:name="z54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сельского округа созывается и организуется проведение раздельного схода местного сообщества в пределах села, улицы.</w:t>
      </w:r>
    </w:p>
    <w:bookmarkEnd w:id="516"/>
    <w:bookmarkStart w:name="z54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517"/>
    <w:bookmarkStart w:name="z54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соответствующего села, улицы.</w:t>
      </w:r>
    </w:p>
    <w:bookmarkEnd w:id="518"/>
    <w:bookmarkStart w:name="z54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519"/>
    <w:bookmarkStart w:name="z54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улице.</w:t>
      </w:r>
    </w:p>
    <w:bookmarkEnd w:id="520"/>
    <w:bookmarkStart w:name="z54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сельского округа или уполномоченным им лицом.</w:t>
      </w:r>
    </w:p>
    <w:bookmarkEnd w:id="521"/>
    <w:bookmarkStart w:name="z54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или уполномоченное им лицо.</w:t>
      </w:r>
    </w:p>
    <w:bookmarkEnd w:id="522"/>
    <w:bookmarkStart w:name="z55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523"/>
    <w:bookmarkStart w:name="z55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524"/>
    <w:bookmarkStart w:name="z55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525"/>
    <w:bookmarkStart w:name="z55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сельского округа для регистрации.</w:t>
      </w:r>
    </w:p>
    <w:bookmarkEnd w:id="526"/>
    <w:bookmarkStart w:name="z55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527"/>
    <w:bookmarkStart w:name="z55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528"/>
    <w:bookmarkStart w:name="z55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529"/>
    <w:bookmarkStart w:name="z55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530"/>
    <w:bookmarkStart w:name="z558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531"/>
    <w:bookmarkStart w:name="z559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532"/>
    <w:bookmarkStart w:name="z560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следующий порядок определения количества представителей жителей села, улицы для участия в сходе местного сообщества: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участвующих в раздельном сходе местного сообщества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Несовершеннолетние лица, лица признанные судом недееспособными и лица содержащиеся в местах лишение свободы по приговору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Мақсот Сәрсенов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Нәси Нұрқанаева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Шәку Сәтеков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Егемен Қазақстан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Өтежан Рысбаев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Садих Сәрсенғалиев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Құмарғали Бисенғалиев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 әкім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 Нұрпейісова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Жұмекен Нәжімеденов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Құбаш Мұхитов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Мардан Тәжібаев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Сайып Рысқалиев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Айдынғали Мәлиев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Кеңшағыл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Белжейлау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Тұлпар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Өріс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