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63d0" w14:textId="d726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бюджетах поселков Макат, Доссор и сельского округа Байгетобе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24 декабря 2024 года № 137-VIII.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Макатский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Макат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873 967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107 967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55 004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703 463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873 967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6 706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6 706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Макатского районного маслихата Атырауской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Доссор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соотвественно, в том числе на 2025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513 101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84 358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1 539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543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418 948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513 101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7 713 тысяч тенге: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7 713 тысяч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Макатского районного маслихата Атырауской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Байгетобе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соотвественно, в том числе на 2025 год в следующих объемах: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101 803 тысяч тенге, в том числе: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13 749 тысяч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тысяч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1 366 тысяч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83 879 тысяч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101 803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2 795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Макатского районного маслихата Атырауской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2025 год объемы субвенций, передаваемых их районного бюджета в сумме 176 199 тысяч тенге, в том числе: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Макат – 56 825 тысяч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Доссор – 77 412 тысяч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Байгетобе – 41 962 тысяч тенге.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137-VIII</w:t>
            </w: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2025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Макатского районного маслихата Атырауской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1" w:id="56"/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24 декабря 2024 года №137-VIII</w:t>
      </w:r>
    </w:p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2026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5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59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5" w:id="60"/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24 декабря 2024 года №137-VIII</w:t>
      </w:r>
    </w:p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2027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6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63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Макатского районного маслихата Атырауской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82" w:id="64"/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24 декабря 2024 года №137-VIII</w:t>
      </w:r>
    </w:p>
    <w:bookmarkStart w:name="z8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2026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66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85" w:id="67"/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24 декабря 2024 года №137-VIII</w:t>
      </w:r>
    </w:p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2027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Байгетобе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Макатского районного маслихата Атырауской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90" w:id="70"/>
      <w:r>
        <w:rPr>
          <w:rFonts w:ascii="Times New Roman"/>
          <w:b w:val="false"/>
          <w:i w:val="false"/>
          <w:color w:val="000000"/>
          <w:sz w:val="28"/>
        </w:rPr>
        <w:t>
      Приложение 8 к решению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24 декабря 2024 года №137-VIII</w:t>
      </w:r>
    </w:p>
    <w:bookmarkStart w:name="z9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Байгетобе на 2026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92" w:id="72"/>
      <w:r>
        <w:rPr>
          <w:rFonts w:ascii="Times New Roman"/>
          <w:b w:val="false"/>
          <w:i w:val="false"/>
          <w:color w:val="000000"/>
          <w:sz w:val="28"/>
        </w:rPr>
        <w:t>
      Приложение 9 к решению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24 декабря 2024 года №137-VIII</w:t>
      </w:r>
    </w:p>
    <w:bookmarkStart w:name="z9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Байгетобе на 2027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