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40a" w14:textId="66a0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Индерского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2024 года № 129-VIII.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Индерского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11 530 976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2 014 995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64 357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73 700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9 377 924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12 040 023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10 800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36 384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- 592 615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592 615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547 397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Индерского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объемы субвенций, передаваемых из областного бюджета в районные бюджеты, в сумме 2 485 699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резерв местного исполнительного органа на 2025 год в сумме 3 350 тысяч тенге.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Индерского районного маслихата Атырауской области от 05.11.2025 № </w:t>
      </w:r>
      <w:r>
        <w:rPr>
          <w:rFonts w:ascii="Times New Roman"/>
          <w:b w:val="false"/>
          <w:i w:val="false"/>
          <w:color w:val="000000"/>
          <w:sz w:val="28"/>
        </w:rPr>
        <w:t>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бюджетные кредиты местным исполнительным органам в сумме 45 218 тысяч тенге на реализацию мер социальной поддержки специалистов.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текущие целевые трансферты из республиканского бюджета в сумме 300 817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Индерского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2025 год предусмотрены целевые текущие трансферты, целевые трансферты на развитие и кредиты из областного бюджета в сумме 6 574 527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Индерского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объемы сувенций, передаваемых из районного бюджета в бюджеты поселка и сельских округов, в сумме 1 583 140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Индерского районного маслихата Атырауской области от 12.09.2025 № </w:t>
      </w:r>
      <w:r>
        <w:rPr>
          <w:rFonts w:ascii="Times New Roman"/>
          <w:b w:val="false"/>
          <w:i w:val="false"/>
          <w:color w:val="000000"/>
          <w:sz w:val="28"/>
        </w:rPr>
        <w:t>165-VIII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целевые текущие трансферты из республиканского, областного и районного бюджета в бюджеты поселка и сельских округов, в сумме 2 287 219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Индерского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129-VІІІ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Индерского района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Индерского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ff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11 530 976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2 014 995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9 377 924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9 361 043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129-VІІІ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Индерского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2 485 699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129-VІІІ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Индерского района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2 485 699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2 485 699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2 485 699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