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b7e5" w14:textId="188b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Кызылкогинского района от 17 августа 2023 года № 133 "О переименовании коммунального государственного учреждения "Организация дневного полустационарного типа отделения дневного прибывания" государственного учреждения "Отдел занятости и социальных программ Кызылкогинского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30 декабря 2024 года № 332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2023 года "О внесении изменений и дополнений в некоторые законодательные акты Республики Казахстан по вопросам стимулирования инноваций, развития цифровизации, информационной безопасности и образования", с постановлением Кызылкогинского районного акимата от 25 декабря 2024 года № 329 "О некоторых вопросах районной коммунальной собственности", акимат Кызылкогинского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17 августа 2023 года № 133 "О переименовании коммунального государственного учреждения "Организация дневного полустационарного типа отделения дневного прибывания" государственного учреждения "Отдел занятости и социальных программ Кызылкогинского района"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в связи с изменением адреса учреждения, указанного в постановлении Государственного учреждения "Кызылкогинский районный отдел занятости и социальных программ" о переименовании коммунального государственного учреждения "отделение дневного пребывания организации стационарного типа с частичной занятостью", утвержденном согласно приложению к настоящему постановлению, в новой редакции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"Организация дневного полустационарного типа отделения дневного прибывания" государственное учреждение "Отдел занятости и социальных программ Кызылкогинского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постановления на интернет - ресурсе акимата Кызылкогинского района;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Изимову Г.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Азмуханов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акимата Кызылкогинского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"30" декабря 2024 года № 332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учреждением "Организация дневного полустационарного типа отделения дневного прибывания" государственного учреждения "Отдел занятости и социальных программ Кызылкогинского района"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"Организация дневного полустационарного типа отделения дневного пребывания" государственного учреждения "Отдел занятости и социальных программ Кызылкогинского района"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коммунальное.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государственного учреждения и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 является государственное учреждение "Отдел занятости и социальных программ Кызылкогинского района" (далее – орган управления).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учреждения: "Коммунальное государственное учреждения "Организация дневного полустационарного типа отделения дневного прибывания" государственное учреждение "Отдел занятости и социальных программ Кызылкогинского района".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нахождения государственного учреждения: Республика Казахстан, Атырауская область, Кызылкогинский район, село Миялы, улица А.Кунанбаева, дом 32В, индекс: 060500.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государственного учреждения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учреждения считается созданным и приобретает права юридического лица с момента его государственной регистрации.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учреждения имеет самостоятельный баланс, счета в банках в соответствии с законадательством Республики Казахстан, бланки, печати с изображением Государственого Герба Республики Казахстан и наименованием государственного учреждения.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Государственного учреждения не может создавать, а также выступать учредительям (участником) другого юридического лица.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учреждения отвечает по своим обязательствам находящимся в его распоряжении деньгами. При недостаточности у государственного учреждения денег субсидиарную ответственность по его обязвательствам несет Республика Казахстан или административного – территориального единица средствам соответствующего бюджета.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государственных учреждений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государственного учреждения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 деятельности государственного учреждения оказания специальных социальных услуг детям с инвалиднлстью с психоневрологическими патологиями (далее- дети) и детям с инвалидностью с нарушениями опорно- двигательного аппарата (далее –дети с нарушениями ОДА).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государственного учреждения является организациями полустационарного типа признаются отделения дневного пребывания, территориальные и реабилитационные центры, иные организации, предназначенные для оказания специальных социальных услуг в условиях дневного пребывания получателей услуг в организации(далее организации полустационарного типа).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цели государственное учреждения осуществляет следующие виды деятельности: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лиц с инвалидностью с нарушениями опорно-двигительного аппарата, в том числе с нарушениями ОДА от полтара лет, нуждающихся в оказании специальных услуг в условиях полустационара (далее – инвалиды и дети с нарушениями ОДА);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специальных социальных услуг в условиях полустационара в соответствии с установленными настоящим положением объемами;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оказания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благоприятного морально-психологического климата в оказании полустационарного типа;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проведения оздоровительных и социально- реабилитационных мероприятий, в соответствии с настоящим предложениям;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социальной, медицинской и профессиональной реабилитации лиц с инвалидностью.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Запрещаются осуществления государственным учреждением деятельности, а также совершение сделок, не отвечающих предмету и целям его деятельности, закрепленным в положении.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Сделка совершенная государственным учреждениям в противаречии с целями деятельности, определенно ограниченными законами Республики Казахстан или учредительными документами, лиьо с нарушением уставной компетенции руководителья, может быть признана недействительной по иску органа управления , либо прокурора.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Действия руководителя государственного учреждения , направленные на осуществление государственным учреждением неуставной деятельности, являюся нарушением трудовых обязанностей и влекут применение мер дисциплинарной и материальной ответственности.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государственным учреждениям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соответствии с законодательством Республики Казахстан управление над государственным учреждениям осуществляет орган управления.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 управления в установленном законодательством Республики Казахстан порядке осуществляет следующие функции: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индивидуальный план финансирования государственного учреждения;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положение государственного учреждения, внесение в него изменений и дополнений;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государственного учреждения, порядок принятия государственным учреждением решений;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учреждения, основания освобождения его от занимаемой должности;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согласие на создание государственными учреждениями филиалов и представительств;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согласованию с уполномоченным органом по государственному имуществу принимает решение о реорганизации и ликвидации коммунального государственного учреждения;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функции, установленные законодательством Республики Казахстан.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назначается на должность и освобождается от должности с органам управления, за исключением случаев, установленных законодательством Республики Казахстан;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организует и руководит работой государственного учреждения, непосредственно подчиняется органу управлени (за исключением слцчаев, установленных законодательством Республики Казахстан)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государственного учреждения действует на принципах единоналичия и самостоятельно решает вопросы деятельности государственого учреждения в соответствии с его компетенцией, определяемой законодательством Республики Казахстан и настоящим положением.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осуществлении деятельности государственным учреждением руководитель государственного учреждения в установленном законодательством Республики Казахстан порядке: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порядок и планы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государственного учреждения;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поощрения и налагает дисциплинарные взыскания на сотрудников государственного учреждения, в порядке, установленном законодательством Республики Казахстан;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своего заместителя (заместителей) и иных руководящих сотрудников государственного учреждения;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 (положением) и уполномоченным органом соответствующей отрасли (местным исполнительным органом).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государственного учреждения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Имущества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Досударственные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тему по смете.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Проверка и ревизия финансово-хозяйственной деятельности государственного учреждения осуществляется с органам управлением в установленном законодательством Республики Казахстан порядке.</w:t>
      </w:r>
    </w:p>
    <w:bookmarkEnd w:id="73"/>
    <w:bookmarkStart w:name="z7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государственном учреждении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Режим работы государственного учреждения устанавливается правилами внутренного распорядка и не должен противаречивать нормам трудового законодательства Республики Казахстан.</w:t>
      </w:r>
    </w:p>
    <w:bookmarkEnd w:id="75"/>
    <w:bookmarkStart w:name="z8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Внесение изменений и дополнений в учредительные документы государственного учреждения проиводится по решению учредителя по представлению органа управления.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Внесенные изменения и дополнения в учредительные документы государственного учреждения регистрируюся в соответствии с законодательством Республики Казахстан.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государственного учреждения</w:t>
      </w:r>
    </w:p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Реорганизации и ликвидации государственного учреждения осуществляется в соответствии с законодательством Республики Казахстан.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