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7083" w14:textId="aab7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бюджетов сельских округов Исатайского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27 декабря 2024 года № 139-VIII.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утверждении бюджета сельских округов на 2025-2027 годы,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Аккистауского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570 349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123 288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446 390 тысяч тенге.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610 132 тысяч тенге.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- 39 783 тенге.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– 39 783 тенге.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39 783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Исатайского районного маслихата Атырауской области от 03.11.2025 № </w:t>
      </w:r>
      <w:r>
        <w:rPr>
          <w:rFonts w:ascii="Times New Roman"/>
          <w:b w:val="false"/>
          <w:i w:val="false"/>
          <w:color w:val="000000"/>
          <w:sz w:val="28"/>
        </w:rPr>
        <w:t>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Жанбайского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256 226 тысяч тенге, в том числе: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17 777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342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238 107 тысяч тенге.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258 374 тысяч тенге.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- 2 148 тенге.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– 2 148 тенге.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2 148 тенге.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Исатайского районного маслихата Атырауской области от 03.11.2025 № </w:t>
      </w:r>
      <w:r>
        <w:rPr>
          <w:rFonts w:ascii="Times New Roman"/>
          <w:b w:val="false"/>
          <w:i w:val="false"/>
          <w:color w:val="000000"/>
          <w:sz w:val="28"/>
        </w:rPr>
        <w:t>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Камыскалинского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310 844 тысяч тенге, в том числе: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22 823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288 019 тысяч тенге.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313 990 тысяч тенге.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- 3 146 тенге.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- 3 146 тенге.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3 146 тенге.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Исатайского районного маслихата Атырауской области от 03.11.2025 № </w:t>
      </w:r>
      <w:r>
        <w:rPr>
          <w:rFonts w:ascii="Times New Roman"/>
          <w:b w:val="false"/>
          <w:i w:val="false"/>
          <w:color w:val="000000"/>
          <w:sz w:val="28"/>
        </w:rPr>
        <w:t>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Тущыкудукского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400 744 тысяч тенге, в том числе: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37 299 тысяч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 тысяч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363 255 тысяч тенге.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402 162 тысяч тенге.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- 1 418 тенге.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– 1 418 тенге.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- 1 418 тенге.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Исатайского районного маслихата Атырауской области от 03.11.2025 № </w:t>
      </w:r>
      <w:r>
        <w:rPr>
          <w:rFonts w:ascii="Times New Roman"/>
          <w:b w:val="false"/>
          <w:i w:val="false"/>
          <w:color w:val="000000"/>
          <w:sz w:val="28"/>
        </w:rPr>
        <w:t>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Нарынского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180 614 тысяч тенге, в том числе: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5 413 тысяч тенге;</w:t>
      </w:r>
    </w:p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- 41 тысяч тенге;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175 160 тысяч тенге.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180 949 тысяч тенге.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- 335 тенге.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- 335 тенге.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- 335 тенге.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Исатайского районного маслихата Атырауской области от 03.11.2025 № </w:t>
      </w:r>
      <w:r>
        <w:rPr>
          <w:rFonts w:ascii="Times New Roman"/>
          <w:b w:val="false"/>
          <w:i w:val="false"/>
          <w:color w:val="000000"/>
          <w:sz w:val="28"/>
        </w:rPr>
        <w:t>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Исатайского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157 861 тысяч тенге, в том числе: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5 188 тысяч тенге;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- 176 тысяч тенге;</w:t>
      </w:r>
    </w:p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152 497 тысяч тенге.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158 104 тысяч тенге.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- 243 тенге.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- 243 тенге.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- 243 тенге.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Исатайского районного маслихата Атырауской области от 03.11.2025 № </w:t>
      </w:r>
      <w:r>
        <w:rPr>
          <w:rFonts w:ascii="Times New Roman"/>
          <w:b w:val="false"/>
          <w:i w:val="false"/>
          <w:color w:val="000000"/>
          <w:sz w:val="28"/>
        </w:rPr>
        <w:t>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Зинеденкого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169 818 тысяч тенге, в том числе: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5 546 тысяч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- 11 тысяч тенге;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164 261 тысяч тенге.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170 805 тысяч тенге.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-987 тенге.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- 987 тенге.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- 987 тенге.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Исатайского районного маслихата Атырауской области от 03.11.2025 № </w:t>
      </w:r>
      <w:r>
        <w:rPr>
          <w:rFonts w:ascii="Times New Roman"/>
          <w:b w:val="false"/>
          <w:i w:val="false"/>
          <w:color w:val="000000"/>
          <w:sz w:val="28"/>
        </w:rPr>
        <w:t>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2025 год объемы субвенций, передаваемых из районного бюджета в бюджеты сельских округов, в сумме 319 674 тысяч тенге, в том числе: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 40 165 тысяч тенге;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Жанбайский сельский округ 62 300 тысяч тенге;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51 981 тысяч тенге;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Тущыкудукский сельский округ 46 526 тысяч тенге;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сельский округ 51 233 тысяч тенге;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Зинеденский сельский округ 33 366 тысяч тенге;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Нарынский сельский округ 34 103 тысяч тенге.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на 2025 год объемы трансферты, передаваемых из районного бюджета в бюджеты сельских округов, в сумме 1 508 015 тысяч тенге, в том числе: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 406 225 тысяч тенге;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Исатайкий сельский округ 101 264 тысяч тенге;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Зинеденский сельский округ 130 895 тысяч тенге;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Нарынский сельский округ 141 057 тысяч тенге;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Жанбайский сельский округ 175 807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Тущыкудукский сельский округ 316 729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236 038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Исатайского районного маслихата Атырауской области от 03.11.2025 № </w:t>
      </w:r>
      <w:r>
        <w:rPr>
          <w:rFonts w:ascii="Times New Roman"/>
          <w:b w:val="false"/>
          <w:i w:val="false"/>
          <w:color w:val="000000"/>
          <w:sz w:val="28"/>
        </w:rPr>
        <w:t>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постоянную комиссию (Н. Хайруллаева) Исатайского районного маслихата по вопросам бюджета, финансов, экономики, развитию предпринимательства, аграрии и экологии.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2025 года.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139-VIII</w:t>
            </w:r>
          </w:p>
        </w:tc>
      </w:tr>
    </w:tbl>
    <w:bookmarkStart w:name="z15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Аккистауского сельского округа на 2025 год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Исатайского районного маслихата Атырауской области от 03.11.2025 № </w:t>
      </w:r>
      <w:r>
        <w:rPr>
          <w:rFonts w:ascii="Times New Roman"/>
          <w:b w:val="false"/>
          <w:i w:val="false"/>
          <w:color w:val="ff0000"/>
          <w:sz w:val="28"/>
        </w:rPr>
        <w:t>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139-VIII</w:t>
            </w:r>
          </w:p>
        </w:tc>
      </w:tr>
    </w:tbl>
    <w:bookmarkStart w:name="z15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Аккистауского сельского округа на 2026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139-VIII</w:t>
            </w:r>
          </w:p>
        </w:tc>
      </w:tr>
    </w:tbl>
    <w:bookmarkStart w:name="z15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Аккистауского сельского округа на 2027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139-VIII</w:t>
            </w:r>
          </w:p>
        </w:tc>
      </w:tr>
    </w:tbl>
    <w:bookmarkStart w:name="z15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Жанбайского сельского округа на 2025 год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Исатайского районного маслихата Атырауской области от 03.11.2025 № </w:t>
      </w:r>
      <w:r>
        <w:rPr>
          <w:rFonts w:ascii="Times New Roman"/>
          <w:b w:val="false"/>
          <w:i w:val="false"/>
          <w:color w:val="ff0000"/>
          <w:sz w:val="28"/>
        </w:rPr>
        <w:t>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139-VIII</w:t>
            </w:r>
          </w:p>
        </w:tc>
      </w:tr>
    </w:tbl>
    <w:bookmarkStart w:name="z15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Жанбайского сельского округа на 2026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2024 года № 139-VIII</w:t>
            </w:r>
          </w:p>
        </w:tc>
      </w:tr>
    </w:tbl>
    <w:bookmarkStart w:name="z16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Жанбайского сельского округа на 2027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139-VIII</w:t>
            </w:r>
          </w:p>
        </w:tc>
      </w:tr>
    </w:tbl>
    <w:bookmarkStart w:name="z16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2025 год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Исатайского районного маслихата Атырауской области от 03.11.2025 № </w:t>
      </w:r>
      <w:r>
        <w:rPr>
          <w:rFonts w:ascii="Times New Roman"/>
          <w:b w:val="false"/>
          <w:i w:val="false"/>
          <w:color w:val="ff0000"/>
          <w:sz w:val="28"/>
        </w:rPr>
        <w:t>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132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139-VIII</w:t>
            </w:r>
          </w:p>
        </w:tc>
      </w:tr>
    </w:tbl>
    <w:bookmarkStart w:name="z16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2026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139-VIII</w:t>
            </w:r>
          </w:p>
        </w:tc>
      </w:tr>
    </w:tbl>
    <w:bookmarkStart w:name="z16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2027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139-VIII</w:t>
            </w:r>
          </w:p>
        </w:tc>
      </w:tr>
    </w:tbl>
    <w:bookmarkStart w:name="z17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Тущыкудукского сельского округа на 2025 год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Исатайского районного маслихата Атырауской области от 03.11.2025 № </w:t>
      </w:r>
      <w:r>
        <w:rPr>
          <w:rFonts w:ascii="Times New Roman"/>
          <w:b w:val="false"/>
          <w:i w:val="false"/>
          <w:color w:val="ff0000"/>
          <w:sz w:val="28"/>
        </w:rPr>
        <w:t>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6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139-VIII</w:t>
            </w:r>
          </w:p>
        </w:tc>
      </w:tr>
    </w:tbl>
    <w:bookmarkStart w:name="z17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Тущыкудукского сельского округа на 2026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139-VIII</w:t>
            </w:r>
          </w:p>
        </w:tc>
      </w:tr>
    </w:tbl>
    <w:bookmarkStart w:name="z17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Тущыкудукского сельского округа на 2027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139-VIII</w:t>
            </w:r>
          </w:p>
        </w:tc>
      </w:tr>
    </w:tbl>
    <w:bookmarkStart w:name="z17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2025 год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Исатайского районного маслихата Атырауской области от 03.11.2025 № </w:t>
      </w:r>
      <w:r>
        <w:rPr>
          <w:rFonts w:ascii="Times New Roman"/>
          <w:b w:val="false"/>
          <w:i w:val="false"/>
          <w:color w:val="ff0000"/>
          <w:sz w:val="28"/>
        </w:rPr>
        <w:t>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140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139-VIII</w:t>
            </w:r>
          </w:p>
        </w:tc>
      </w:tr>
    </w:tbl>
    <w:bookmarkStart w:name="z17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2026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139-VIII</w:t>
            </w:r>
          </w:p>
        </w:tc>
      </w:tr>
    </w:tbl>
    <w:bookmarkStart w:name="z18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2027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139-VIII</w:t>
            </w:r>
          </w:p>
        </w:tc>
      </w:tr>
    </w:tbl>
    <w:bookmarkStart w:name="z18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Исатайского сельского округа на 2025 год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Исатайского районного маслихата Атырауской области от 03.11.2025 № </w:t>
      </w:r>
      <w:r>
        <w:rPr>
          <w:rFonts w:ascii="Times New Roman"/>
          <w:b w:val="false"/>
          <w:i w:val="false"/>
          <w:color w:val="ff0000"/>
          <w:sz w:val="28"/>
        </w:rPr>
        <w:t>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144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139-VIII</w:t>
            </w:r>
          </w:p>
        </w:tc>
      </w:tr>
    </w:tbl>
    <w:bookmarkStart w:name="z18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Исатайского сельского округа на 2026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139-VIII</w:t>
            </w:r>
          </w:p>
        </w:tc>
      </w:tr>
    </w:tbl>
    <w:bookmarkStart w:name="z18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Исатайского сельского округа на 2027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139-VIII</w:t>
            </w:r>
          </w:p>
        </w:tc>
      </w:tr>
    </w:tbl>
    <w:bookmarkStart w:name="z18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Зинеденского сельского округа на 2025 год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Исатайского районного маслихата Атырауской области от 03.11.2025 № </w:t>
      </w:r>
      <w:r>
        <w:rPr>
          <w:rFonts w:ascii="Times New Roman"/>
          <w:b w:val="false"/>
          <w:i w:val="false"/>
          <w:color w:val="ff0000"/>
          <w:sz w:val="28"/>
        </w:rPr>
        <w:t>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148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139-VIII</w:t>
            </w:r>
          </w:p>
        </w:tc>
      </w:tr>
    </w:tbl>
    <w:bookmarkStart w:name="z19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Зинеденского сельского округа на 2026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139-VIII</w:t>
            </w:r>
          </w:p>
        </w:tc>
      </w:tr>
    </w:tbl>
    <w:bookmarkStart w:name="z19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Зинеденского сельского округа на 2027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