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388d" w14:textId="3e43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25 декабря 2024 года № 133-VIII.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2025-2027 годы,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9 927 252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3 359 974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74 749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5 999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6 486 530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- 10 810 828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15 027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37 354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22 327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- 37 354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- 37 354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37 354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- 22 327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883 576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Исатайского районного маслихата Атырауской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2025 год норматив общей суммы поступлений общегосударственных налогов в районный бюджет в следующих объемах: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– 50%;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50%;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налогу– 50%.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2025 год объем субвенций, передаваемый из областного бюджета в районный бюджет в сумме 79 350 тысяч тенге.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2025 год объемы субвенций, передаваемых из районного бюджета в бюджеты сельских округов, в сумме 234 009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0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Исатайкий сельский округ 49 888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31 813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32 909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55 944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24 526 тысяч тенге;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38 929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Исатайского районного маслихата Атырауской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трансфертов, передаваемых из районного бюджета в бюджеты сельских округов, в сумме 1 464 797 тысяч тенге, в том числе: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379 892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Исатайкий сельский округ 98 997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126 764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140 533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175 645 тысяч тенге;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304 976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237 990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Исатайского районного маслихата Атырауской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2025 год в сумме 78 127 тысяч тенге.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2025 год предусмотрены целевые трансферты на развитие из республиканского бюджета и из Национального фонда Республики Казахстан в сумме 720 000 тысяч тенге, в том числе: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720 000 тысяч тенге - на развитие социальной и инженерной инфраструктуры в сельских населенных пунктах в рамках проекта "Ауыл-Ел бесігі".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2025 год предусмотрены целевые текущие трансферты из республиканского бюджета в сумме 421 234 тысяч тенге, в том числе: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2 422 тысяч тенге - на повышение заработной платы медицинских работников центров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19 161 тысяч тенге - на обеспечение прав и улучшение качества жизни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3 131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396 520 тысяч тенге – на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Исатайского районного маслихата Атырауской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200-VIII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2025 год предусмотрены целевые текущие трансферты из областного бюджета в сумме 1 130 389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17 191 тысяч тенге - на приобретение основных средств и проведение капитального ремонта районных государственных органов;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29 998 тысяч тенге - на государственную адресную социальную помощь;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50 046 тысяч тенге - на расходы по содержанию центров социальной поддержки.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27 751 тысяч тенге – на cоциальную помощь отдельным категориям нуждающихся граждан по решениям местных представительных органов;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8 889 тысяч тенге – на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5 678 тысяч тенге - на целевые текущие трансферты нижестоящим бюджетам;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344 040 тысяч тенге – на проведение работ по подготовке к зимнему периоду;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503 480 тысяч тенге – на приобретение жилья для отдельных категорий граждан;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56 131 тысяч тенге - на проведение почвоведческих работ, приобретение контейнеров по сбору твердых бытовых отходов, ограждение зеленых насаждений, приобретение саженцев;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87 185 тысяч тенге – на разработку ПСД, текущий и капитальный ремонт автомобильных дорог.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решения Исатайского районного маслихата Атырауской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2025 год предусмотрены целевые трансферты на развитие из областного бюджета в сумме 4 135 556 тысяч тенге, в том числе: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2 079 111 тысяч тенге - на развитие систем водоснабжения и водоотведения;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249 389 тысяч тенге – на развитие системы освещения населенных пунктов;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114 012 тысяч тенге - на развитие объектов государственных органов;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33 485 тысяч тенге – на строительство жилья;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326 515 тысяч тенге - на разработку ПСД и строительство инженерно-коммуникационной инфраструктуры для жилищного строительства;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1 029 959 тысяч тенге – на развитие объектов спорта;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303 085 тысяч тенге - на развитие транспортной инфраструктуры.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10 - в редакции решения Исатайского районного маслихата Атырауской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2025 год предусмотрены бюджетные кредиты в сумме 37 354 тысяч тенге на реализацию мер социальной поддержки специалистов.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Исатайского района следующую социальную поддержку на 2025 год: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подьемное пособие в сумме, равной стократному месячному расчетному показателю;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(Н. Хайруллаева) Исатайского районного маслихата по вопросам бюджета, финансов, экономики, развитию предпринимательства, аграриии и экологии.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2025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133-VIII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60"/>
    <w:bookmarkStart w:name="z1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Исатайского районного маслихата Атырауской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210-VIII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9 927 252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 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133-VIII</w:t>
            </w:r>
          </w:p>
        </w:tc>
      </w:tr>
    </w:tbl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828 479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 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133-VIII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