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9ecf" w14:textId="d3c9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управления коммунальными отходами Исатайскому районе на 2024-2030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июля 2024 года № 103-VIII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Исатайскому району на 2024-2030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103-VIII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валовый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ответственность производителя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для Казахстана острейшей проблемой, а утилизация отходов производства и потребления одна из самых сложных. Рост экономики и продолжающаяся урбанизация в Казахстане являются причинами ежегодного повышения объемов отходов, растущих в геометрической прогрессии,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образования и накопления ТБО в Республике Казахстан являются одними из острых экологических вопросов в стране. Влияние ТБО на окружающую среду и объемы их образования требуют выработки комплексных подходов и мероприятий по решению проблем обращения с ТБО. В частности, одним из целевых индикаторов "зеленой экономики" является повышение доли переработанных отходов до 40% до 2030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одной из ключевых проблем для окружающей среды и устойчивого управления природными ресурсами. Оптимальное решение заключается в предотвращении образования отходов, повторном их включении в производственный цикл путем реутилизации их компонентов в тех случаях, когда для этого существует экологически и экономически обоснованные методы. Таким образом, первоочередными целями управления отходами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образования отходов путем снижения токсичности и объема отходов, образующихся в рамках различных процессов производства и потребления;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рециркуляция и повторное использование путем увеличения удельного веса материалов, изготовленных из вторичного сырья;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экологически рациональное управление отходами с точки зрения удаления, включая оптимальное окончательное удаление и усовершенствованный мониторинг.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ИСАТАЙСКОМ РАЙОНЕ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 (каз. Исатай ауданы)— район на западе Атырауской области Казахстана. Административный центр — село Аккистау.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составляет 14,7 тыс.кв.км. Рельеф территории — равнинный. Территория Исатайского района расположена в центральной части Прикаспийской низменности. Большую часть территории занимают пески Нарын, Бузанай и Ментеке; восточную часть — долина реки Урал. Главные природные ресурсы — нефть и газ. Климат резко континентальный: короткая малоснежная, но довольно холодная зима и жаркое продолжительное лето. Средние температуры января −14 °С, июля 22—23 °С. Среднегодовое количество атмосферных осадков 300—350 мм.. На полупустынных почвах произрастают типчак, ковыль, полынь. Обитают волк, лисица, заяц, кабан, сайгак, суслик; гусь, чайка, чибис и другие.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образован в 1928 году, площадь - 14,7 тыс. кв. км. Численность населения района на 1 января 2023 года - 26 545 человек. В состав района входят 7 сельских округов, 16 сельских населенных пунктов.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промышленности началось в 1968 году с освоения нефтегазового месторождения Мартыши. Позже открыты месторождения Забурунье, Октябрь, Ровное. СооружҰн нефтепровод Атырау — Мартыши, длиной 85,6 км. В 1997 году на базе овцеводческих и каракулеводческих хозяйств открыты сельскохозяйственные кооперативы "Жанбай", "Акколь", "Новобогатский", "Баксай". По территории района проходят железные и автомобобильные дороги Атырау — Астрахань и водопровод Кигаш — Атырау — Озен.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социально-экономического развития за январь-декабрь 2022 года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промышленного производства составил 230 122 млн. тенге, индекс физического объема - 100%.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сельского хозяйства составил 10 463,1 млн. тенге, индекс физического объема - 101,3%.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6 645,6 тонн мяса или на соответствующий период 2021 года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- 5 682,2 тонн (105%), яиц - 154,5 тыс. штук (100%).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крупного рогатого скота составило 23 266 тонн или 102,3% к соответствующему периоду 2021 года, овец и коз - 36 370 голов (97,5%), лошадей - 25 416 голов (106,5%), верблюдов - 8 908 голов (103,3%).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инвестиций в основной капитал составил 17 969 млн. тенге, индекс физического объема - 138,3%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введено в эксплуатацию 11 153 кв м жилья, что составляет 56% к соответствующему сроку 2022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бюджет собрано 4 375,6 млн. тенге (прогноз 95,7%), в том числе в местный бюджет - 3 940 млн. тенге (прогноз 103,2%).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Предпринимательство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2 120 субъектов малого предпринимательства, что на 10,9% больше аналогичного периода 2022 года. Из них действующих - 1 830 или 86% от числа зарегистрированных.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труда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отраслях экономики создано 1 836 рабочих мест, что на 4,4% меньше, чем за аналогичный период 2022 года.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безработных на 1 января 2023 года составила 399 человек, что на 5,0% меньше, чем за аналогичный период 2022 года.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проживающих ниже черты бедности - 400 человек (это на 34,4% меньше соответствующего периода 2022 года).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всех источников финансирования оказана социальная помощь на 108,2 млн. тенге, в том числе адресная социальная помощь на 400 человек 24,3 млн.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Трудоустроено 1 056 человек, что на 38,0% меньше уровня января 2022 года, на общественные работы направлены- 334 человек.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государственной сети здравоохранения по Исатайскому району входят 1 районная больница, 4 врачебные амбулатории, 1 районная поликлиника.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зарегистрировано 12,5 случаев туберкулеза, на 1 января 2022 года наблюдается рост заболеваемости на 4,1 случая, на 2 случая (на 100 тыс. населения).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33,4 случаев злокачественных новообразований (16,5 случаев в 2022 г.), наблюдается рост на 4 случая. Материнская смертность не зарегистрирована.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функционируют 15 общеобразовательных школ (5 379 учащихся) и 1 пришкольный интернат на 50 учащихся.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12 детских садов (1 305 детей), 16 мини-центров в 12 школах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(226 детей), 5 внешкольных учреждений (1 590 детей) и кабинет психолого-медико-педагогической коррекции № 4 (131 ребенок).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функционируют 29 организаций культуры, в том числе: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библиотек, 2 музея, 3 дома культуры и 6 клубных учреждений.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Численность населения Исатайского района, по итогам Национальной переписи населения 2021 года, в разрезе по населенным пунктам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2009-2021 в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Хамита Ергалиева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Айкайран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Численность население Исатайского района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Домовладение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Домовладение неблагоустроенные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17-разъезд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Х.Ергалиев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Общие сведения о системе управления коммунальными отходами в Республике Казахстан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коммунальных отходов, дается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где под коммунальными отходами понимаются следующие отходы потребления: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не включают отходы производства, сельского хозяйства, лесного хозяйства, рыболовства, септиков и канализационной сети, а также от очистных сооружений, включая осадок сточных вод, вышедшие из эксплуатации транспортные средства или отходы строительства.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или снижение образования отходов;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разделение отходов у источников их образования;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вторичное использование отходов, переработка их в сырье и продукты;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сжигание с получением энергии;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или подготовка отходов для захоронения;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 отходов.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– Средние показатели по Республике Казахстан по охвату населения централизованным сбором и вывозом ТБО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сбором и вывозом отходов в настоящее время составляет 70%. В крупных городах охват – 100%. Низкий охват в районах и сельских населенных пунктах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Казахстане образуется 5-6 млн. тонн твердых бытовых отходов. В ближайшие годы следует ожидать увеличения объемов образования ТБО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делятся на три категории: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Вторичное сырье, подлежащее переработке, выделяемое из общего потока;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Биоразлагаемые отходы, подлежащее компостированию (пищевые отходы)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Неперерабатываемые отходы (хвосты) – в настоящее время либо не могут быть переработаны повторно в продукцию, либо их переработка является высокозатратной. Согласно современной концепции направляются на получение энергии путем сжигания (пиролиз)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органическая часть отходов обычно не размещается на полигоне или свалках. Значительная доля органических отходов скармливается животным или компостируются в домашних условиях. Кроме того, дерево и другие материалы могут сжигаться с целью отопления. Оба этих вида деятельности оказывают влияние на состав и объемы образующихся отходов.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– Средние показатели морфологического состава ТБО по республике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в Казахстане регулируется Экологическим кодексом. В 2013 году Указом Президента Республики Казахстан утверждена Концепция по переходу Республики Казахстан к "зеленой экономике". Одним из ключевых направлений Концепции является повышение эффективности, надежности, экологической и социальной приемлемости сбора, транспортировки, переработки и удаления твердых бытовых отходов (ТБО). Целевыми показателями являются доля переработки отходов до 40% к 2030 году и 50% к 2050 году, а охват населения централизованным сбором ТБО к 2030 году должен составить 100%.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сферы переработки твердых бытовых отходов (далее – ТБО) совершенствована нормативная правовая база. В частности, внесены поправки в Экологический кодекс: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понятия "раздельный сбор коммунальных отходов", "вторичное сырье", установлены требования к ним;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расширенные обязательства производителей (импортеров);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 запрет на захоронение на полигонах некоторых видов отходов.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запрещено захоронение на полигонах ртутьсодержащих ламп и приборов; лом металлов; отработанные масла и жидкости; батареи; электронные отходы;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 в силу запрет на захоронение пластмассы; макулатуры, картона и отходов бумаги, стекла;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– на строительные и пищевые отходы.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местные представительные органы районов, городов областного значения, городов республиканского значения, столицы реализуют государственную политику в области управления коммунальными отходами посредством: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в пределах своей компетенции программы по управлению коммунальными отходами;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норм образования и накопления коммунальных отходов;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тарифов для населения на сбор, транспортировку, сортировку и захоронение твердых бытовых отходов.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Доля переработанных и утилизированных ТБО за 2017-2022 годы, %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Министерство экологии и природных ресурсов РК.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и сортировка ТБО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республике из 207 городов и районов раздельный сбор на разных этапах внедрен в 133, а сортировка – в 103 населенных пунктах. На 31.12.2022 г. в Казахстане в сфере управления отходами функционируют порядка 564 предприятий.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внедрению раздельного сбора и сортировки ТБО представлена в таблице.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Внедрение раздельного сбора и сортировки ТБО в 2022 году в Казахстане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НП, где внедрен раздельный сбор ТБО*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НП, где внедрена сортировка ТБО*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*Согласно информации местных исполнительных органов. Источник: Министерство экологии и природных ресурсов РК.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собранных и транспортированных отходов 5,6% собрано предприятиями государственной формы собственности, 93,6% – частной и 0,8% – иностранной форм собственности.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5 - Количество полигонов, зарегистрированных в государственном кадастре отходов за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отходов,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неопасных отходов,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ТБО, ед.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</w:tbl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Республике Казахстан за 2022 год зарегистрировано 469 полигонов отходов, из них: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-полигоны опасных отходов – 65 ед.;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-полигоны неопасных отходов – 173 ед.;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-полигоны ТБО – 231 ед.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6 - Доля полигонов, соответствующих экологическим и санитарно-эпидемиологическим нормам за 2021-2022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Регион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нормам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полигонов, соответствующих нормам,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отсутствует полигон, вывозят в Алматинскую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– Образование коммунальных отходов и уровень их переработки в Республике Казахстан*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образования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2010=100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утилизация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образования коммунальных отходов на душу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"зеленой экономики", Бюро национальной статистики АСПиР РК, 29 ноября 2023 года.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(рассчитывать) тарифы на сбор ТБО акиматы должны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(зарегистрирован в Министерстве юстиции Республики Казахстан 16 сентября 2021 года № 24382) "Об утверждении Методики расчета тарифа для населения на сбор, транспортировку, сортировку и захоронение твердых бытовых отходов".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нормам действующего с 2021 года приказа, в расчет тарифа на вывоз ТБО включаются: (1) себестоимость, отражающая фактические и/или нормативные затраты (сумма затрат на выполнение услуг по сбору, транспортировке, сортировке и захоронению ТБО, обще эксплуатационных и внеэксплуатационных расходов), а также (2) допустимый уровень прибыли, который определяется на уровне не выше ставки рефинансирования Национального Банка Республики Казахстан на дату расчета тарифа.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сбор ТБО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норм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принятого 2 января 2021 года, 14 сентября 2021 года был подписан Приказ Методика расчета тарифа на сбор ТБО, соответственно, по всей республике должны были быть пересмотрены тарифы на сбор ТБО.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Исатайского районного маслихата от 12 декабря 2022 года № 173-VII "Об утверждении тарифов для населения на сбор, транспортировку, сортировку и захоронение твердых бытовых по Исатайскому району", в районе утверждены следующие тарифы для населения на сбор, транспортировку, сортировку и захоронение твердых-бытовых отходов: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 – Тарифы для населения на сбор, транспортировку, сортировку и захоронение твердых бытовых отходов по Исатайскому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9 - Нормы образования и накопления коммунальных отходов по Исатайскому району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Исатайского районного маслихата Атырауской области от 13 июня 2022 года № 135-VII утверждены нормы образования и накопления коммунальных отходов по Исатайскому району: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считается, что "управление отходами" включает все следующие виды деятельности: сбор, перевозку, переработку и удаление отходов, включая последующий уход за объектами по удалению отходов, а также, по мнению некоторых экспертов, деятельность, направленную на сокращение образования отходов.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2021 год по республике количество полигонов ТБО составило 3 007, из них соответствуют экологическим и санитарным нормам – 603 (20%).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полигонов в Атырауской области не соответствует установленным нормам по обращению с твердыми бытовыми отходами. Это требует усилий и мер для улучшения системы управления отходами в регионе с целью соответствия экологическим и санитарным стандартам.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значение тарифа на сбор ТБО в городах, утвержденных в 2022 году, для жителей жилых комплексов и индивидуальных жилищ 428,72 и 448,27 тенге, соответственно. Данные средние значения 2022 года выше среднего уровня тарифов для всех 37 рассматриваемых городов (1 994, 301 и 315 тенге, соответственно).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предприятиях, осуществляющих переработку и утилизацию отходов.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– Утилизация отходов стеклянной упаковки: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АлматыСтекло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Еврокристалл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Илийская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в 2021 году, 25000 в 2022 году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11 - Утилизация отходов пластмассовой упаковки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Astana Recycling 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Green Technology Industries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Ордабасинский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тонн в 2021 году; 10 000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ГорКомТранс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2021 году; 3 578 тонн в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"Клининговая компания ЭкоКомфорт"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Статус-Эверест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г.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тонн в 2021 году; 2 000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Производственная компания Дорпласт-инвест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 Капшагай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Попов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Park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12 - Утилизация отходов картонно-бумажной упаковки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Kagazy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тонн в 2021 году; 60 000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KAGAZY"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Pack Astana"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тонн в 2021 году; 5 400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Картонно-Бумажный Комбинат-2015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ЛисБум.KZ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2021 году; 3 000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Бумпром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Енбекшинский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2021 году; 15 000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Goldman Astana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тонн в 2021 году; 7 200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Мульти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Завод Гофротара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Кызылорда Кагазы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г.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Актауская бумажная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Лайбекова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Оценка текущего состояния управления коммунальными отходами в Исатайском районе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Бюро национальной статистики РК, в Атырауской области в 2022 году объем собранных отходов с учетом самовывозящих предприятий составил 92 644 тонны, из них 79 738 тонн коммунальных отходов.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13 - Общий объем поступивших на полигоны коммунальных отходов, показатели сортировки коммунальных отходов по Атырауской области за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отходов,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отходов, с учетом отходов самовывозящих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собранных коммунальных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</w:tbl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острой проблемой утилизации и переработки твердых бытовых отходов планируется открыть в районах и крупных населенных пунктах области пункты приема отсортированных отходов (пластик, макулатура, стекло и т.д.) с широким вовлечением предпринимателей в работу по сортировке и переработке ТБО.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ТБО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в области 55 полигонов для размещения ТБО, из них только 8 соответствуют экологическим и санитарным требованиям. 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г.Атырау за счет средств частных инвесторов начато строительство двух полигонов для ТБО с сортировочными линиями (до 225 тыс. тонн/год). В левобережной части акиматом города выделен земельный участок площадью 30 га ТОО "Промэкология" для строительства полигонов ТБО с сортировочной линией. В 2022 году получены необходимые технические условия на строительство комплекса и проектирование инженерной инфраструктуры. В правобережной части г. Атырау ТОО "ГринСитиКлининг" завершено строительство мусоросортировочного комплекса на участке площадью 5 га. 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Стихийные свалки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космического мониторинга АО "НК "Қазақстан Ғарыш Сапары", в 2022 году на территории области выявлено 131 несанкционированное место размещения отходов: в г. Атырау - 67, Махамбетском районе – 4, Жылыойском районе – 58, Макатском районе – 2. Все стихийные свалки полностью ликвидированы.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информации областного управления природопользования, на территории Атырауской области деятельность по сбору и вывозу коммунальных отходов осуществляют 10 хозяйствующих субъектов различных форм собственности.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ТОО "Спецавтобаза" г. Атырау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ТОО "Экоқала ХХІ" Жылыойский район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 "Жомарт" Индерский район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ТОО "ИсатайГазСтрой-Сервис", ИП "Рыспаев Утемис" Исатайский район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ИП "Тазалық" Кызылкогинский район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ИП "Зере" Курмангазинский район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ТОО "Актау+НШ", ТОО "Тазалык-Көгал" Макатский район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ТОО "WesternConstructionTeam" Махамбетский район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Исатайском районе в с.Аккистау сбором и вывозом коммунальных отходов населения (ТБО) занимается ИП "Рыспаев У" и в с.Тущыкудук ИП "Кәусар". 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1-полигон ТБО, 6-площадок для складирования твердых бытовых и промышленных отходов с охватом 13 населенных пунктов.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собранных отходов Исатайского района за 2022 год составляет 379 тн. 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Аккистауском сельском округе полигон ТБО охватывает сҰла Аккистау, Оркен и 17 разьезд. Согласно информации Акимата Исатайского района, Полигон ТБО в селе Аккистау с площадью 2,345га передано в доверительное управление на 5 лет ИП "Рыспаев Утемис" (разрешение за №KZ22VCZ00516714 Министерства экологии, геологии и природных ресурсов РК от 27.11.2019г.), а так же переданы следующе транспортные средства: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1.Мусоровоз – 2шт, 2.Самосвал – 1шт,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3.Погрузчик – 1 шт, 4.Трактор – 1шт.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используется для складирования твердых бытовых и промышленных отходов и захоронения твердых бытовых отходов. Ближайшая жилая застройка находится более 2000 метров в западном направлении. Отсутствует система сортировки твердых бытовых отходов.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электричество. Отсутствуют зеленые насаждения, инженерные коммуникаций. Количество установленных контейнеров в с.Аккистау – 106шт, в с.Оркен-20шт. На контейнерных площадках размещены по 2-5 контейнеров.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расположения контейнерной площадок село "Акистау"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№1. с.Жанбай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ТБО в Жанбайском сельском округе (0.64 га) охватывает село Жанбай, используется для складирования твердых бытовых и промышленных отходов. Ближайшая жилая застройка находится более 1000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 Количество контейнеров 40 шт.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№2. с.Зинеден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(ранее Забурунском) Зинеденском сельском округе (0.64 га) охватывает сҰла Зинеден и Амангельды, используется для складирования твердых бытовых и промышленных отходов. Ближайшая жилая застройка находится более 1000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 Количество установленных контейнеров с. Зинеден - 2шт.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№3. с.Исатай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Площадка Исатайском сельском округе (0.64 га) охватывает село Исатай, используется для складирования твердых бытовых и промышленных отходов. Ближайшая жилая застройка находится более 1500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 Количество установленных контейнеров в с.Исатай – 5шт.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Площадка №4. с.Нарын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в Нарынском сельском округе (0.64 га) охватывает сҰла Нарын, Жана Жанбай, Мынтобе, используется для складирования твердых бытовых и промышленных отходов. Ближайшая жилая застройка находится более 2000 метров. Количество установленных контейнеров 1шт.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№5. с.Тущыкудук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в Тущыкудукском сельском округе (0.64 га) охватывает сҰла Тущыкудук, Айбас и Кызылуй, используется для складирования твердых бытовых и промышленных отходов. Ближайшая жилая застройка находится более 1000 метров. Сбором и вывозом коммунальных отходов населения (ТБО) занимается ИП "Кәусар". Количество установленных контейнеров – 54 шт.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№6. с.Х Ергалиева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в Камыскалинском сельском округе (0,64 га) охватывает сҰла Хамита Ергалиева, Айкайран и Жаскайрат, используется для складирования твердых бытовых и промышленных отходов. Ближайшая жилая застройка находится более 2000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 Количество установленных контейнеров – 30 шт.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Сведения о классификации отходов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характеристики ТБО - нерастворимые, нелетучие, невзрывоопасные, твердые.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морфологический состав отходов на 2024-2030 год планируется следующим образом: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отходы. По химическому и морфологическому составу твердые бытовые отходы являются отходами жизнедеятельности населения и предприятий, состоящие в основном из пищевых, бумажных и текстильных продуктов. Согласно Методики по расчету выбросов загрязняющих веществ в атмосферу от полигонов твердых бытовых отходов (приложение №17 к приказу Министра ООС РК от 18.04.2008 г. №100-п) состав твердых бытовых отходов представлен (%): пищевые отходы (35-45); бумага, картон (32-35); дерево (1-2); черный металлолом (3-4); цветной металлолом (0,5-1,5); текстиль (3-5); кости (1-2); стекло (2-3); кожа, резина (0,5-1); камни, штукатурка (0,5-1); пластмасса (3-4); прочее (1-2); отсев менее 15 мм (5-7).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характеристики ТБО - нерастворимые, нелетучие, невзрывоопасные, твердые. 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временного складирования (83%) для последующей передачи спец. организациям: 2024-2030 гг. - пищевые отходы (40%); бумага, картон (32%); стекло (2%); металлолом (5%); пластмасса (4%).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захоронения (17%): - 2024-2030 гг. - дерево (2%); текстиль (3%); кости (2%); кожа, резина (0,5%); камни, штукатурка (0,5%); прочее (2%); отсев 7%.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образуется после ремонта помещений. Согласно Методики разработки проектов нормативов предельного размещения отходов производства и потребления (приложение №16 к приказу Министра ООС РК от 18.04.2008 г. №100-п) в состав отходов входят: остатки цемента - 10%, песок - 30%, бой керамической плитки - 5%, штукатурка - 55%. 2024-2030 гг. - строительный мусор, принимаемый на полигон, складируется на площадках временного хранения для последующей передачи в спецорганизации, в целях их последующей утилизации, восстановления или переработки.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– Морфологический состав твердых бытовых отходов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– Морфологический состав твердых бытовых отходов для захоронения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– Морфологический состав твердых бытовых отходов для захоронения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Основные проблемы в сфере управления коммунальными отходами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часть существующего парка автомобилей-мусоровозов составляют неспециализированные грузовики. Значительную часть автопарка – старые и сильно изношенные автомашины. Поэтому нередко до 50% автопарка находится в непригодном для эксплуатации состоянии (в ремонте). Современные специализированные мусоровозы с возможностью уплотнения транспортируемых ТБО составляют лишь незначительную часть автопарка, а перевозка непрессованных бытовых отходов (с плотностью 200-250 кг/м3) заметно увеличивает транспортные расходы.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"слабое место" – дороги. Они часто слишком узкие и/или плохого качества, и они становятся непроезжими в дождливые погоды.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482. Зарегистрирован в Министерстве юстиции Республики Казахстан 8 декабря 2021 года № 25595.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целесообразности", глава 1, пункт 7. Владельцы отходов осуществляют безопасное управление отходами самостоятельно или обеспечивают безопасное управление ими посредством передачи отходов субъектам предпринимательства, осуществляющим операции по управлению отходами в соответствии с принципом иерархии по предотвращению образования отходов и управлению образовавшимися отходами.</w:t>
      </w:r>
    </w:p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отходов и (или) специализированные организации (предприятия), осуществляющие операции по управлению отходами, выполняют соответствующие операции без угрозы причинения вреда жизни и (или) здоровью людей и экологического ущерба: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риска для вод, в том числе подземных, атмосферного воздуха, почв, животного и растительного мира;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отрицательного влияния на ландшафты и особо охраняемые природные территории.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 системы обращения с коммунальными отходами: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сельской местности характерна проблема отсутствия либо недостаточной степени оказания этих услуг и низкого качества услуг.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сортировки твердых бытовых отходов с привлечением населения, а также специализированных площадок и удаленность полигонов приводят к росту несанкционированных свалок.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обустроенных контейнерных площадок в аулах приводят к созданию антисанитарной обстановки вокруг жилых домов и мест скопления коммунальных отходов.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Казахстане доля сортировки и переработки отходов крайне мала, и при этом не имеется мощностей для выработки "зеленой" энергии. В области размещения отходов на полигонах типичными несоответствиями, характерными для существующих в Казахстане объектов захоронения ТБО, являются: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синтетического или глиняного противофильтрационного экрана на большинстве объектов размещения отходов;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несистематическое уплотнение и пересыпка размещенных отходов изолирующим слоем грунта (глины) либо отсутствие таковой;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для сбора фильтрата и свалочных газов (включая метан);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мониторинга свалок;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более 170 предприятий малого и среднего бизнеса по сортировке и переработке ТБО. Удаленность объектов по переработке отдельных фракций ТБО не позволяет субъектам по сбору ТБО осуществлять доставку собранного вторсырья, поскольку значительные транспортные расходы ведут к убыточной деятельности, что также является одной из главных причин инвестиционной непривлекательности сектора.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привлекательность, как основной сдерживающий фактор развития отрасли, также включает в себя недостаточные законодательные меры государственной поддержки. Очень важный аспект проблемы переработки и утилизации ТБО – формирование рынков отходов и рынков изделий из отходов, что является основным ограничителем развития рециклинга.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нормативной технической документации отсутствуют необходимые стандарты, позволяющие использовать вторсырье в производстве готовой продукции. Также необходимо отметить отсутствие необходимой лабораторной базы и инфраструктуры, осуществляющей государственную оценку соответствия экологическим и санитарным требованиям выпускаемой из вторсырья продукции, включая процесс производства.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тарифа на сбор, вывоз, утилизацию, переработку и захоронение ТБО,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РК от 1 сентября 2016 года № 404, предусматривает включение в тариф затрат не только на сбор, вывоз и захоронение ТБО, но и затраты на переработку и утилизацию ТБО. В Концепции по переходу Республики Казахстан к "зеленой экономике" фактически Казахстану необходимо заново выстроить комплексную систему управления отходами, так как организационные и правовые рамки, по сути, отсутствуют. Существует недостаточно норм для рационального управления отходами, а ответственность за построение и работу комплексной системы не распределена.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низкие тарифы в системе обращения с отходами, отсутствие каких-либо других дотаций делают не привлекательным участие инвесторов и бизнеса в предпринимательской деятельности отрасли. Данный вопрос является наиболее сложным для местных исполнительных и представительных органов, так как повышение тарифов, прежде всего для населения, рассматривается как социальный вопрос. При столь низком тарифе невозможно создание или увеличение сортировочных мощностей в регионах, а отсутствие сортировочных линий в регионе не позволяет реализовывать вступивший запрет на захоронение отдельных видов ТБО.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Предпринимательская деятельность, связанная с сортировкой, переработкой и утилизацией ТБО очень сильно зависит от поставляемых объемов и от его морфологии. Сегодня услугами вывоза мусора охвачены 66,4% населения страны. Отсутствие централизованной и подотчетной системы в регионах не позволяет обеспечить реализацию законодательно установленных задач МИО по внедрению системы раздельного сбора, переработки и утилизации коммунальных отходов. Данные задачи заложены в ЭК РК, в том числе в формате организации централизованной системы сбора отходов, однако, механизм ее реализации не раскрыт.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управления отходами как правило препятствует ряд барьеров, которые можно разделить на три большие группы: организационно-административные, финансово-экономические, культурно-информационные.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сектора обращения с ТБО и предлагаемые меры по их решению представлены в порядке приоритетности. Наиболее существенным барьером является недостаточное финансирование и отсутствие экономических стимулов к его развитию.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барьеры обусловлены в первую очередь сложностями обеспечения устойчивого финансирования как гарантии возврата инвестиций. К таким барьерам можно отнести проблемы установления и регулирования тарифов и других платежей, связанных с отходами, а также отсутствие реальных экономических стимулов к развитию переработки.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основным источником компенсации затрат на вывоз и утилизацию ТБО являются платежи населения. Причем, совершенно очевидно, что существующие тарифы за обезвреживание бытовых отходов неадекватно низкие, и не способны покрывать даже затраты на захоронение отходов и их вывоз.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Недостаток средств на утилизацию компенсируется дотациями из госбюджета, однако при этом у органов ЖКХ не появляется средств на развитие системы раздельного сбора, такой, которая уже давно применяется в Европе. Кроме того, сегодня тариф за обращение с ТБО не дифференцирован – абсолютно не важно, собираете вы отходы раздельно или просто сваливаете все в один общий контейнер – платить за утилизацию мусора вы будете одинаково.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барьеры препятствуют входу новых участников на рынок, так как делают функционирование отрасли недостаточно прозрачным. Заинтересованные участники не могут получить доступ к полной информации, необходимой для принятия решений. Здесь также играет роль нечеткое разделение ответственности между участниками рынка, ригидность механизмов ГЧП, дефицит достоверных данных об отходах, проблемы технического регулирования и экологического надзора.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барьеры выражаются в недостаточном осознании значимости качественного обращения с отходами самим обществом, вследствие чего спрос населения на услуги надлежащего качества фактически отсутствует. Реализация мер по эффективному обращению с отходами требует изменения отношения как со стороны населения, так и со стороны властей. Необходимо сформировать принципиально иную культуру отношения к отходам, выработать новые нормы и правила поведения. Отсутствует возможность оценить немедленную экономическую выгоду в виде экономии затрат.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упомянутых выше барьеров невозможно без активного участия государственных органов всех уровней. 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 Казахстана имеются проблемы в управлении отходами, требующие решения путҰм выделения бюджетных средств, а также привлечения инвесторов. Отмечается неисполнение стандартов по обустройству мест для сбора отходов, отсутствие твердого покрытия и ограждения на площадках для контейнеров. Также выявлены нарушения в правилах хранения и обезвреживания отходов, включая несвоевременный вывоз и превышение сроков хранения. Экологические стандарты при размещении полигона твердых бытовых отходов не соблюдаются.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Дополнительно, отмечается отсутствие эффективной системы раздельного сбора и переработки отходов, а также использование неэффективных методов обезвреживания отходов потребления. Не соблюдаются требования к контролю за движением транспорта, использованию специально оборудованных транспортных средств и передаче информации в национальную информационную систему об окружающей среде. Эти проблемы свидетельствуют о неудовлетворительном уровне управления отходами и необходимости принятия срочных мер для улучшения ситуации.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в сфере сбора и вывоза отходов в Исатайском районе: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требованиям санитарных правил действующих объектов в селах для размещение твердых бытовых отходов: 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площадок временного хранения ТБО.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производств по сортировке, переработке и утилизации твердых бытовых отходов.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Недостаток специальной техники для вывоза отходов.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состояние подъездных путей к контейнерным площадкам, промплощадкам.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 контроля и мониторинга деятельности МВО.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инвесторов, проявляющих интерес к деятельности по сортировке, раздельному сбору и переработке твердых бытовых отходов.</w:t>
      </w:r>
    </w:p>
    <w:bookmarkEnd w:id="211"/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на 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экономике", утвержденная Указом Президента Республики Казахстан от 30 мая 2013 года № 577,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Правительства Республики Казахстан по реализации Концепции по переходу Республики Казахстан к "зеленой экономике" на 2021 – 2030 годы, утвержденного постановлением Правительства Республики Казахстан от 29 июля 2020 года №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Исатайского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Исатайского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1.Совершенствование системы переработки ТБО;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сортировки, переработки и захоронения твердых бытовых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3.Модернизация системы сбора и транспортировки твердых бытовых отходов;;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4.Внедрение и систематическое расширение переработки твердых бытовых отходов в рамках и в соответствии с принципами и концепцией развития "зеленой" экономики;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5.Совершенствование системы переработки коммунальных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6.Повышение осведомленности и образованности о системе раздельного сбора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7.Повсеместное внедрение раздельного сбора отходов у источника образования;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8.Повсеместное внедрение раздельного сбора крупногабаритных отходов у источника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цели Программы будет достигнут следующий целевой индикатор: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вывозом твердых бытовых отходов – 100 %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 – 95 %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 – 40 % к 2030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финансирование программы на 2024-2030 годы Исатайского района будет определен на основе детальных расчетов для каждого сельского округа. Фактические расчеты включают в себя оценку затрат на разработку проектно-сметной документации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      </w:r>
          </w:p>
        </w:tc>
      </w:tr>
    </w:tbl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Цель программы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коммунальными отходами нацелена на многогранные улучшения в области сбора, транспортировки, утилизации и захоронения твердых бытовых отходов (ТБО). В первую очередь, программа стремится к повышению эффективности системы, внедряя оптимизированные процессы с целью снижения затрат и обеспечения общей эффективности. Дополнительно, акцент делается на обеспечении стабильности и надежности услуг, предоставляемых в рамках управления отходами.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программы является стремление к экологической и социальной приемлемости.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отходами. Одной из задач является увеличение доли переработки ТБО, что достигается развитием инфраструктуры для сортировки и переработки отходов.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Наконец, программа стремится к обеспечению безопасного захоронения отходов. Это включает в себя соблюдение санитарных норм при захоронении и внедрение технологий, направленных на предотвращение загрязнения грунтовых вод. Общими усилиями в рамках программы предпринимаются шаги для создания устойчивой и ответственной системы обращения с коммунальными отходами, учитывая комплекс различных аспектов и интересов общества.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Задачи программы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операторов по сбору, транспортировке, сортировке и захоронению твердых бытовых отходов.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Проведение конкурса для выбора частного партнера по сбору, транспортировке, сортировке и захоронению твердых бытовых отходов.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Создание КГП в случае отсутствия частного партнера.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Организация системы сбора и транспортировки твердых бытовых отходов. Повсеместное внедрение раздельного сбора отходов у источника образования;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Установка 21-контейнеров для отходов.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Обустройство временных пунктов хранения – 13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Приобретение транспорта для сбора и вывоза отходов – 3 самосвалов, 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3-мусоровозова, 3-погрузчика и 1-бульдозер.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временных пунктов хранения осуществлен в соответствии с численностью населения села и расстояниями между ними. Определение количества транспортных средств проведено на основе данных аналогичных полигонов в стране.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Модернизация полигона в селе Аккистау.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Строительство полигона ТБО малой мощности в с.Нарын с охватом 4-х сельских округов.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Обустройство 13 площадок для временного хранения отходов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Рекультивация стихийных свалок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осведомленности и образованности о системе раздельного сбора отходов.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Проведение информационных семинаров для населения о принципах и выгодах раздельного сбора отходов не менее 1 раза в полгода;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Публикации в социальных сетях района и в местных газетах не менее чем 1 раз в квартал;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Установить информационные стенды на общественных местах, обеспечивающих доступную информацию о системе раздельного сбора и утилизации отходов;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Реализовать мероприятия субботников с акцентом на оперативную сортировку мусора.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14 - План управления твердыми бытовыми отходами (ТБО) по сельским районам: распределение полигонов и охватываемых сел.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Охватываемые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пункты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образования отходов в 2022год/т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пункты временного хранения до полигона,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Мусорные контейнеры, ед.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мусорных контейнеры, ед.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малой мощности с.Аккистау с охватом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(из 160)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Х. Ергалиева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малой мощности в районе с.Нарын с охватом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Зинеден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15 - 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единого оператора по сбору, транспортировке, сортировке и захоронению твердых бытовых отходов.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для выбора частных партнера по сбору, транспортировке, сортировке и захоронению твердых бытовых отходов.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КГП в случае отсутствия частного партнера.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Модернизация системы сбора и транспортировки твердых бытовых отходов. Повсеместное внедрение раздельного сбора отходов у источника образования;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контейнерных площадок мусорными баками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временных пунктов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транспорта для сбора и вывоза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3. Модернизация существующего и строительство новых полигона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1-полигона малой мощности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полигона в селе Аккистау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осведомленности и образованности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семинаров для населения о принципах и выгодах раздельного сбора отходов не менее 1 раза в полгода;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 не менее чем 1 раз в квартал;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информационные стенды на общественных местах, обеспечивающих доступную информацию о системе раздельного сбора и утилизации отходов;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мероприятия субботников с акцентом на оперативную сортировку мусора.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индикаторов: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1.Определение операторов по сбору, транспортировке, сортировке и захоронению твердых бытовых отходов к 2024-2025 году – 100%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2.Покрытие населения Исатайского района к 2030 году, централизованным сбором и вывозом твердых бытовых отходов – 90 %.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3.Приведение полигонов Исатайского района в соответствии с санитарными нормами и требованиями к 2030 году – 100%.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4.Доля сортированных коммунальных отходов на месте их образования по Исатайскому району к 2030 году – 100%.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16 - Swot-анализ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Позитивные факторы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Негативные факторы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Данный сектор является изученным в мировой практике – существуют проверенные технологии и решения для его модернизации.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Неразвитая система сбора, в т.ч. раздельного сбора ТБО.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является открытым для потенциальных инвесторов и частных источников финансирования.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отходов без предварительной переработки практически на всей территории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Имеющийся потенциал использования ТБО в целях развития "зеленой" энергетики.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Низкий объем переработки и утилизации отходов по республике.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Потенциал использования вторичных ресурсов, получаемых из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существующих объектов захоронения ТБО в аулах требованиям санитарных правил.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Эффективная система сбора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критических экологических ситуаций в зонах с накопленными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регионального подхода в системе обращения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Многократное увеличение объемов образуемых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объем переработки и утилизации отходов.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Выбросы в атмосферу от существующих полигонов, оказывающих влияние на изменение климата.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Достижение значительных и экономически эффективных способов сбора, транспортировки и переработки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Рекультивация свалок на территории республики.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 полигонов ТБО, соответствующих мировым стандартам.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ПОСТАВЛЕННОЙ ЦЕЛИ И СООТВЕТСТВУЮЩИЕ МЕРЫ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ГЧП, Возмещение РОП, СГП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проектирование, строительство, создание, реконструкция, модернизация и эксплуатация инфраструктуры и осуществление деятельности по сбору, транспортировке, сортировке, захоронению твердых бытовых отходов, ликвидации стихийных свалок (далее – управление твердыми бытовыми отходами) могут осуществляться путем реализации проектов государственно-частного партнерства в соответствии с законодательством Республики Казахстан в области государственно-частного партнерства.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утилизационного платежа для реализации проектов государственно-частного партнерства по управлению твердыми бытовыми отходами применяется с учетом особенностей, предусмотренных настоящей статьей. При этом такие проекты применяются только для деятельности по управлению твердыми бытовыми отходами, осуществляемой за счет тарифа для населения на сбор, транспортировку, сортировку и захоронение твердых бытовых отходов.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ГЧП в сфере управления твердыми бытовыми отходами (ТБО) в настоящее время рассматривают три варианта реализации, и первый из них – это сервисный контракт. 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контракт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этим подходом Частный партнер вкладывает средства в создание и эксплуатацию объекта ГЧП, а также предоставляет услуги по управлению ТБО. Государственный партнер, в свою очередь, осуществляет мониторинг и контроль за качеством предоставляемых услуг, а также заботится о закрытии потребностей в инфраструктуре.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государственного предприятия: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модернизации государственных предприятий, рассматривается вариант государственно-частного партнерства (ГЧП), направленного на улучшение их эффективности и функциональности. В соответствии с этой моделью, частный партнер принимает на себя ряд ключевых обязанностей.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предоставляет инвестиции для реконструкции, капитального ремонта или строительства дополнительных мощностей объектов ГЧП. В дальнейшем, он принимает эти объекты в доверительное управление, обеспечивает их эксплуатацию и предоставляет услуги управления твердыми бытовыми отходами (ТБО).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партнер сохраняет собственность над объектами ГЧП, осуществляет тщательный мониторинг и контроль за качеством предоставляемых частным партнером услуг, а также принимает меры по закрытию потребностей в инфраструктуре.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Дополнительно, предусматриваются конкретные шаги для улучшения системы управления отходами. Планируется обновление транспортного парка, включая как обновление текущего, так и закупку дополнительных транспортных средств для эффективного вывоза отходов за счет средств частного партнера. Также предусматривается передача полного цикла управления ТБО в руки частного партнера для проведения модернизации, реконструкции и последующей эксплуатации.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Нового Объекта ГЧП: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предпринимаемом проекте, направленном на создание и последующую эксплуатацию нового объекта государственно-частного партнерства (ГЧП), роли частного и государственного партнеров разделены с учетом оптимального сотрудничества.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партнер: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вносит инвестиции в проектирование и строительство нового объекта ГЧП, обеспечивая его современность и эффективность. По завершении строительства, объект передается в государственную собственность, где частный партнер приступает к его эксплуатации. Кроме того, частный партнер оказывает услуги по управлению твердыми бытовыми отходами, обеспечивая тем самым комплексное и качественное решение задач по обработке отходов.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партнер: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государственного предприятия (ГП), что обеспечивает государственный контроль и надежность в управлении ключевой инфраструктурой. Государственный партнер осуществляет мониторинг и контроль за качеством предоставляемых частным партнером услуг, гарантируя их соответствие стандартам и ожиданиям. Он также активно заботится о закрытии потребностей в инфраструктуре, обеспечивая надежное и устойчивое функционирование системы управления ТБО.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6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оператор расширенных обязательств производителей (импортеров) в соответствии с подпунктом 3) пункта 3 настоящей статьи возмещает в рамках проекта государственно-частного партнерства разницу между предельным тарифом и текущим тарифом для населения на сбор, транспортировку, сортировку и захоронение твердых бытовых отходов.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пункта предполагается следующая институциональная схема с участием АО "Жасыл даму":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институциональной схеме предполагается проекта ГЧП в сфере управления твердыми бытовыми отходами (ТБО). Согласно </w:t>
      </w:r>
      <w:r>
        <w:rPr>
          <w:rFonts w:ascii="Times New Roman"/>
          <w:b w:val="false"/>
          <w:i w:val="false"/>
          <w:color w:val="000000"/>
          <w:sz w:val="28"/>
        </w:rPr>
        <w:t>7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Экологического кодекса Республики Казахстан, кодекса Республики Казахстан от 2 января 2021 года № 400-VI ЗРК, размер предельного тарифа для каждого проекта государственно-частного партнерства на сбор, транспортировку,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городе, районе.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частного партнера, выражающего интерес к участию на рынке управления коммунальными отходами в Исатайском районе, рекомендуется рассмотреть возможность создания коммунального государственного предприятия (КГП)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"Основания участия государства в предпринимательской деятельности" Предпринимательского кодекса Республики Казахстан от 29 октября 2015 года № 375-V ЗРК.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государственных предприятий, доля участия в уставном капитале которых превышает пятьдесят процентов и принадлежит государству, требует предварительного согласия антимонопольного органа. С учетом требований "Экологического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"Санитарно-эпидемиологических требований к сбору, использованию, применению, обезвреживанию, транспортировке, хранению и захоронению отходов производства и потребления", а также "Правил управления коммунальными отходами", предлагается создать финансово-экономическое обоснование для получения бюджетного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июля 2019 года № 62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кредитования" 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данного обоснования – получение бюджетного кредита для обеспечения необходимых финансовых ресурсов, требуемых для создания и эффективного функционирования объектов управления твердыми бытовыми отходами (ТБО). Важно уделять внимание соответствию предложения нормативам и требованиям, установленным соответствующим законодательством, с акцентом на экологическую и санитарную безопасность.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бюджетного кредита является невозможность для коммунального государственного предприятия (КГП) участвовать в компенсации затрат между предельным и фактическим тарифами, как это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6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Экологического кодекса Республики Казахстан (№ 400-VI ЗРК от 2 января 2021 года). Согласно данному положению, оператор расширенных обязательств производителей (импортеров) обязуется возмещать разницу между предельным и текущим тарифами для населения в рамках проекта государственно-частного партнерства. Учитывая, что КГП не может выступать в роли частного партнера, возможности для компенсации данных затрат ограничены.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Основные направления программы управления коммунальными отходами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или сокращение негативного влияния в результате образования отходов и обращения с ними: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первого направления программы нацелено на создание и внедрение инновационных методов, направленных на снижение объемов образования отходов на первоисточнике. Это включает в себя проведение исследований для выявления основных источников образования отходов и разработку соответствующих мер по их предотвращению. Особое внимание уделяется внедрению технологий, способных оптимизировать производственные процессы с учетом принципов устойчивого развития. Дополнительно, программа ставит своей целью активное информирование и обучение населения и предприятий принципам эффективного управления отходами.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сферы управления ТБО: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направлении предусмотрено создание системы современного управления твердыми бытовыми отходами (ТБО). Это включает в себя внедрение передовых информационных технологий для мониторинга и контроля за всеми этапами обращения с отходами. Особое внимание уделяется автоматизации процессов сбора, транспортировки и утилизации ТБО с целью оптимизации ресурсов и снижения негативного воздействия на окружающую среду. Регулярные обучающие программы для персонала, осуществляющего управление ТБО, предусмотрены для повышения их квалификации и ознакомления с передовыми методами работы в данной области.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сбора других бытовых отходов: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 направление программы направлено на установление эффективной системы сбора разнообразных бытовых отходов. Это включает в себя создание и расширение сети специализированных контейнеров и пунктов приема для раздельного сбора отходов различных видов. Организация информационных кампаний, направленных на привлечение внимания населения к важности раздельного сбора и переработки отходов, также входит в рамки данного направления. Программа рассматривает не только традиционные виды отходов, но и активно поддерживает инициативы по сбору и утилизации электронной техники, что содействует более полному покрытию спектра бытовых отходов.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технологий и уровня услуг: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направлении программы акцентируется внедрение стандартов в сфере обращения с коммунальными отходами. Это предусматривает утверждение технологических стандартов, определяющих эффективные методы сбора, транспортировки и утилизации отходов. Кроме того, устанавливаются нормативы качества услуг, оказываемых в данной сфере. Регулярный мониторинг и аудит деятельности организаций, предоставляющих услуги по управлению отходами, направлены на обеспечение соблюдения установленных стандартов и повышение общего уровня услуг в данной области.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и информационно-аналитическая база Программы: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аспект программы предполагает проведение всесторонней инвентаризации текущих проблем и ресурсов в сфере управления коммунальными отходами. Создание централизованной информационно-аналитической базы данных представляет собой важный инструмент для эффективного мониторинга и анализа динамики показателей программы. Постоянное обновление базы данных в соответствии с изменениями в сфере обращения с отходами обеспечивает высокую актуальность и достоверность информации, что, в свою очередь, позволяет оперативно реагировать на изменяющиеся условия и потребности.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Реформация структурной и институциональной организации сектора: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Шестое направление программы фокусируется на глобальной реформации структурного и институционального устройства сектора управления коммунальными отходами. Оптимизация бюрократических процессов и повышение координации между различными уровнями управления являются ключевыми элементами данной реформы. Предусматривается также активное внедрение механизмов партнерства между государственными органами, частным сектором и общественными организациями для создания эффективной системы управления отходами. Прозрачность и ответственность в управлении коммунальными отходами приобретают особую важность, что способствует устойчивому развитию сектора и обеспечивает эффективное взаимодействие всех участников программы.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Пути достижения поставленной цели и соответствующие меры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предусмотрены два основных варианта административного управления, описанных в главе 3. Первый вариант предполагает участие частного партнера на рынке ТБО, а второй — создание КГП с единственным участником в лице Местного исполнительного органа (МИО) для участия на местном рынке ТБО.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управления коммунальными отходами в Исатайском районе предусмотрены мероприятия по рекультивации и ликвидации мусорного полигона, а также управлению коммунальными отходами. Предлагается обустроить пункты (площадки) временного хранения отходов в населҰнных пунктах и организовать регулярный, не реже 1 раза в полугодие вывоз ТБО на полигоны ТБО. Действия нацелены на снижение негативного воздействия человеческой деятельности на окружающую среду и обеспечение устойчивого развития региона.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этих мероприятий содействует улучшению экологической обстановки, обеспечивает устойчивость в управлении отходами и способствует созданию благоприятной среды для жизни и развития местного населения.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финансирование программы на 2024-2030 годы для Исатайского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технико-экономических обоснованиях (ТЭО), проектно-сметной документации, бизнес-планах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</w:r>
    </w:p>
    <w:bookmarkEnd w:id="289"/>
    <w:bookmarkStart w:name="z32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Исатайского района Атырауской области на 2024 – 2030 годы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существующего полигона в с.Аккистау с целью приведения в соответствие законодательным нормам.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2026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ТЭО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приҰмки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2026 года – 8 пунктов, До 2028 года – 5 пунктов,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бюджет/частные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под строительство и (или) размещение объектов по управлению коммунальными отходами, в том числе для обустройства пунктов временного хранения, контейнерных площадок.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полигона малой мощности в селе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населенных пунктов соответствующим количеством мусорных контейнеров. (21шт)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бульдозеров (1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самосвалов. (3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2028г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мусоровозов.(3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погрузчиков. (3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рациональной системе сбора, утилизации и переработки твердых бытовых отходов, включая раздельный сбор.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2024-2030гг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*суммы взяты из открытых источников и подлежат уточнению при формировании бюджета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с.Аккистау, ул.Губайдуллина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с.Аккистау, ул.Сейфуллина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с.Аккистау, ул.Есенгариева 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с.Аккистау, ул.Каспий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239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с.Аккистау, ул.Жас Алаш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с.Аккистау</w:t>
      </w:r>
    </w:p>
    <w:bookmarkEnd w:id="304"/>
    <w:bookmarkStart w:name="z3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