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9c82" w14:textId="9ac9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Кульсары, поселка Жана-Каратон, сельских округов Жем, Косчагиль, Кара-Арна, Майкумген и Аккиизтогай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декабря 2024 года № 26-1.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рассмотрев предложенный акиматом района проект бюджетов города Кульсары, поселка Жана-Каратон, сельских округов Жем, Косчагиль, Кара-Арна, Майкумген и Аккиизтогай на 2025-2027 годы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Кульсары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4 767 375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1 142 825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3 621 543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5 330 941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- 563 566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563 566 тысяч тенге: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563 566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Жана-Каратон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273 270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58 700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214 504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287 652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- 14 382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14 382 тысяч тенге: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14 382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Жемского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78 303 тысяч тенге, в том числе: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11 022 тысяч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67 233 тысяч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82 677 тысяч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- 4 374 тысяч тенге;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4 374 тысяч тенге: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4 374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Косчагильского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752 643 тысяч тенге, в том числе: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21 747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730 514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801 404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- 48 761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48 761 тысяч тенге: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48 761 тысяч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Кара-Арнинского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287 877 тысяч тенге, в том числе: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16 329 тысяч тенге;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 тысяч тенге;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270 959 тысяч тенге;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186 тысяч тенге;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295 883 тысяч тенге;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- 8 006 тысяч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8 006 тысяч тенге: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Майкумгенского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398 708 тысяч тенге, в том числе: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5 701 тысяч тенге;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393 007 тысяч тенге;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401 952 тысяч тенге;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- 3 244 тысяч тенге;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3 244 тысяч тенге: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3 244 тысяч тенге.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Аккиизтогайского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172 924 тысяч тенге, в том числе: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7 409 тысяч тенге;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 тенге;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165 421 тысяч тенге;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175 694 тысяч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бюджетные субвенции, передаваемые из районного бюджета в бюджеты акима города районного значения, поселка, села, сельских округов на 2025 год в сумме 369 595 тысяч тенге, в том числе: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Кульсары – 152 111 тысяч тенге;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–Каратон – 30 522тысяч тенге;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 39 822 тысяч тенге;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округу – 34 100 тысяч тенге;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Кара-Арнинскому сельскому округу – 35 615 тысяч тенге;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38 159 тысяч тенге;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39 266 тысяч тенге.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бюджетные субвенции, передаваемые из районного бюджета в бюджеты акима города районного значения, поселка, села, сельских округов на 2026 год в 369 595 тысяч тенге, в том числе: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Кульсары – 152 111 тысяч тенге;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–Каратон – 30 522тысяч тенге;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 39 822 тысяч тенге;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округу – 34 100 тысяч тенге;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Кара-Арнинскому сельскому округу – 35 615 тысяч тенге;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38 159 тысяч тенге;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39 266 тысяч тенге.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бюджетные субвенции, передаваемые из районного бюджета в бюджеты акима города районного значения, поселка, села, сельских округов на 2027 год в сумме 369 595 тысяч тенге, в том числе: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Кульсары – 152 111 тысяч тенге;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–Каратон – 30 522тысяч тенге;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 39 822 тысяч тенге;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округу – 34 100 тысяч тенге;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Кара-Арнинскому сельскому округу – 35 615 тысяч тенге;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38 159 тысяч тенге;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39 266 тысяч тенге.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6-1</w:t>
            </w:r>
          </w:p>
        </w:tc>
      </w:tr>
    </w:tbl>
    <w:bookmarkStart w:name="z15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2025 год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bookmarkEnd w:id="1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2026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2027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2025 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bookmarkEnd w:id="1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2026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Доходы..............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2027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Доходы..............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6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2025 год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bookmarkEnd w:id="1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6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2026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6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2027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2025 год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bookmarkEnd w:id="1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7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2026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7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2027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7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2025 год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bookmarkEnd w:id="1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7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2026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7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2027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8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2025 год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bookmarkEnd w:id="1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8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2026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8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2027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8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2025 год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Жылыойского районного маслихата Атырауской области от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bookmarkEnd w:id="1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8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2026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9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2027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