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bf27c" w14:textId="59bf2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коммунального государственного учреждения "Центр поддержки семьи" государственного учреждения "Отдел занятости и социальных программ Жылыойского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Жылыойского района Атырауской области от 19 сентября 2024 года № 227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от 23 января 2001 года, </w:t>
      </w:r>
      <w:r>
        <w:rPr>
          <w:rFonts w:ascii="Times New Roman"/>
          <w:b w:val="false"/>
          <w:i w:val="false"/>
          <w:color w:val="000000"/>
          <w:sz w:val="28"/>
        </w:rPr>
        <w:t>статьей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имуществе",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информации Республики Казахстан от 14 июня 2024 года № 256-НҚ "Об утверждении Правил осуществления деятельности Центров поддержки семьи"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14 июня 2024 года № 192 "Об утверждении Правил работы по охвату лиц (семей) оказавшихся в трудной жизненной ситуации, всесторонней поддержкой в пределах компетенции государственных органов" акимат Жылыойского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Создать коммунальное государственное учреждение "Центр поддержки семьи и активного образа жизни" (далее-Центр) государственного учреждения "Отдел занятости и социальных программ Жылыойского района".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</w:t>
      </w:r>
      <w:r>
        <w:rPr>
          <w:rFonts w:ascii="Times New Roman"/>
          <w:b w:val="false"/>
          <w:i w:val="false"/>
          <w:color w:val="000000"/>
          <w:sz w:val="28"/>
        </w:rPr>
        <w:t>Устав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центра в соответствии с приложением к настоящему постановлению.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Органом управления центром назначено государственное учреждение "Отдел занятости и социальных программ Жылыойского района".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Государственному учреждению "Отдел занятости и социальных программ Жылыойского района" (Казиева Ж.) поручить реализовать иные меры, вытекающие из настоящего постановления.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акима Жылыойского района Г. Айшуакову.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Қаражанов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Жылыойского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от "19" сентября 2024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227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Жылыойского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от "19" сентября 2024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227</w:t>
            </w:r>
          </w:p>
        </w:tc>
      </w:tr>
    </w:tbl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Устав Коммунального государственного учреждения "Центр поддержки семьи" государственного учреждения "Отдел занятости и социальных программ Жылыойского района"</w:t>
      </w:r>
    </w:p>
    <w:bookmarkEnd w:id="6"/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Коммунальное государственное учреждение "Центр поддержки семьи" государственного учреждения "Отдел занятости и социальных программ Жылыойского района" (далее-Государственное учреждение) является некоммерческой организацией, обладающей статусом юридического лица, созданной в организационно-правовой форме учреждения для осуществления функций.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создано постановлением акимата Жылыойского района №__ от "__"____________ 20__года.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Учредителем государственного учреждения является Жылыойский районный акимат.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Уполномоченным органом соответствующей отрасли, а также органом, осуществляющим по отношению к нему функции субъекта права в отношении имущества государственного учреждения является Отдел занятости и социальных программ Жылыойского район (далее- уполномоченный орган).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Наименование государственного учреждения: коммунальное государственное учреждение "Центр поддержки семьи" государственного учреждения "Отдел занятости и социальных программ Жылыойского района".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Место нахождения государственного учреждения: Республика Казахстан, 060100, Атырауская область, Жылыойский район, город Кульсары, улица Р.Караманова, № 50.</w:t>
      </w:r>
    </w:p>
    <w:bookmarkEnd w:id="13"/>
    <w:bookmarkStart w:name="z21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Юридический статус государственного учреждения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Государственное учреждение имеет самостоятельный баланс, счета в банках в соответствии с законодательством Республики Казахстан, бланки, печати с изображением Государственного Герба Республики Казахстан и наименованием государственного учреждения.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Государственное учреждение не может создавать, а также выступать учредителем (участником) другого юридического лица, за исключением случаев, предусмотренных законами Республики Казахстан.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Государственное учреждение отвечает по своим обязательствам, находящимся в его распоряжении деньгами. При недостаточности у государственного уучреждения денег субсидиарную ответственность по его обязательствам несет Республика Казахстан или административно-территориальная единица средствами соответствующего бюджета.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Гражданско-правовые сделки государственных учреждений вступают в силу после их обязательной регистрации в территориальных подразделениях казначейства Министерства финансов Республики Казахстан.</w:t>
      </w:r>
    </w:p>
    <w:bookmarkEnd w:id="18"/>
    <w:bookmarkStart w:name="z26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Предмет и цели деятельности государственного учреждения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Предметом деятельности государственного учреждения является реализация мер государственной семейной политики, а также всесторонняя поддержка лиц (семей), оказавшихся в трудной жизненной ситуации.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Целью деятельности государственного учреждения является укрепление института семьи, повышение благосостояния семьи путем всесторонней поддержки обратившихся лиц (семей), в том числе лиц (семей), оказавшихся в трудной жизненной ситуации.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Для достижения своих целей государственное учреждение осуществляет следующие виды деятельности: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мер государственной семейной политики, в том числе мер по сохранению брака и семьи, разрешению семейных конфликтов;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координация работы по охвату поддержкой лиц (семей), оказавшихся в трудной жизненной ситуации, государственными органами в пределах своей компетенции, в том числе посредством интегрированной модели;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содействие в оказании социальной, юридической и психологической поддержки лицам (семьям), оказавшимся в трудной жизненной ситуации;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оказание поддержки лицам с признаками бытового насилия с возможностью их временного проживания сроком до одного месяца;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информационно-разъяснительная работа о направлениях и мерах государственной семейной политики;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взаимодействие с местными исполнительными органами, организациями, волонтерами, консультативно-совещательными органами по вопросам реализации государственной семейной политики, профилактики бытового насилия;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мониторинг и анализ тенденций государственной семейной политики;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организация работы мобильных групп по раннему выявлению и организации оказания поддержки лицам (семьям), находящимся в трудной жизненной ситуации, при участии органов образования, здравоохранения, внутренних дел в пределах своей компетенции под координацией местного исполнительного органа по вопросам социальной защиты и занятости населения;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реализация иных мер по профилактике бытового насилия в соответствии с законодательством Республики Казахстан.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Государственное учреждение не вправе осуществлять деятельность, а также совершать сделки, не отвечающие предмету и целям его деятельности, закрепленным в настоящем Уставе.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Сделка, совершенная государственным учреждением в противоречии с целями деятельности, определенно ограниченными законами Республики Казахстан или учредительными документами, либо с нарушением уставной компетенции его руководителя, может быть признана недействительной по иску: местного исполнительного органа, прокурора.</w:t>
      </w:r>
    </w:p>
    <w:bookmarkEnd w:id="33"/>
    <w:bookmarkStart w:name="z41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Управление государственным учреждением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Общее управление государственным учреждением осуществляет Государственное учреждение "Отдел занятости и социальных программ" Жылыойского район. 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Уполномоченный орган в установленном законодательством порядке осуществляет следующие функции: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закрепляет за государственным учреждением имущество;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утверждает план финансирования государственного учреждения;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 конроль за сохранностью имущества государственного учреждения;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утверждает устав государственного учреждения, внесение в него изменений и дополнений;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определяет структуру, порядок формирования и срок полномочий органов управления государственного учреждения, порядок принятия государственным учреждением решений;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определяет права, обязанности и ответственность руководителя государственного учреждения, основания освобождения его от занимаемой должности;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утверждает структуру и предельную штатную численность государственного учреждения, за исключением государственных учреждений являющихся государственными органами;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 представлению руководителя государственного учреждения назначает на должность и освобождает от должности его заместителя (заместителей);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утверждает годовую финансовую отчетность;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дает письменное согласие уполномоченному органу по государственному имуществу на изъятие или перераспределение имущества, переданного государственному учреждению или приобретенного им в результате собственной хозяйственной деятельности;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по соглосованию с уполномоченным органом по государственному имуществу осуществляет реорганизацию республиканского государственного учреждения;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осуществляет иные полномочия, возложенные на него настоящим уставом и иным законодательством Республикик Казахстан.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государственного учреждения назначается на должность и освобождается от должности уполномоченным органом соответствующей отрасли или местным исполнительным органом за исключением случаев, установленных законодательством Республики Казахстан.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Руководитель государственного учреждения организует и руководит работой государственного учреждения, непосредственно подчиняется уполномоченному органу соответствующей отрасли (за исключением случаев, установленных законодательством Республики Казахстан) и несет персональную ответственность за выполнение возложенных на государственное учреждение задач и осуществление им своих функций.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государственного учреждения действует на принципах единоначалия и самостоятельно решает вопросы деятельности государственного учреждения в соответствии с его компетенцией, определяемой законодательством Республики Казахстан и настоящим уставом.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Действия руководителя государственного учреждения, направленные на осуществление государственным учреждением неуставной деятельности, являются нарушением трудовых обязанностей и влекут применение мер дисциплинарной и материальной ответственности.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Руководитель государственного учреждения в установленном законодательством Республики Казахстан порядке: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 доверенности действует от имени государственного учреждения;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представляет интересы государственного учреждения в государственных органах, иных организациях;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заключает договоры;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выдает доверенности;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планы государственного учреждения по командировкам, стажировкам, обучению сотрудников в казахстанских и зарубежных учебных центрах и иным видам повышения квалификации сотрудников;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открывает банковские счета;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издает приказы и дает указания, обязательные для всех работников;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принимает на работу и увольняет с работы сотрудников государственного учреждения, кроме сотрудников, назначаемых уполномоченным органом;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применяет меры поощрения и налагает дисциплинарные взыскания на сотрудников государственного учреждения, в порядке, установленном законодательством Республики Казахстан;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определяет обязанности и круг полномочий своего заместителя (заместителей) и иных руководящих сотрудников государственного учреждения;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иные функции, возложенные на него законодательством Республики Казахстан, настоящим уставом и уполномоченным органом.</w:t>
      </w:r>
    </w:p>
    <w:bookmarkEnd w:id="64"/>
    <w:bookmarkStart w:name="z72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образования имущества государственного учреждения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Имущество государственного учреждения составляют активы юридического лица, стоимость которых отражается на его балансе. Имущество государственного учреждения формируется за счет: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имущества, переданного ему собственником;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имущества (включая денежные доходы), приобретенного в результате собственной деятельности;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иных источников, не запрещенных законодательством Республики Казахстан.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Государственное учреждение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выделенных ему по смете.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Если законами Республики Казахстан государственному учреждению предоставлено право, осуществлять приносящую доходы деятельность, то деньги, полученные от такой деятельности, подлежат зачислению в соответствующий бюджет, за исключением денег от реализации товаров (работ, услуг), производимых государственными учреждениями в сферах, предусмотренных пунктом 2 статьи 161 Закона Республики Казахстан "О государственном имуществе".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Деятельность государственного учреждения финансируется из бюджета уполномоченным органом соответствующей отрасли, местным исполнительным органом, либо бюджета (сметы расходов) Национального Банка Республикик Казахстан, если дополнительный источник финансирования не установлен законами Республики Казахстан.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Государственное учреждение ведет бухгалтерский учет и представляет отчетность в соответствии с законодательством Республики Казахстан.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Проверка и ревизия финансово-хозяйственной деятельности государственного учреждения осуществляется местным исполнительным органом в установленном законодательством Республики Казахстан порядке.</w:t>
      </w:r>
    </w:p>
    <w:bookmarkEnd w:id="74"/>
    <w:bookmarkStart w:name="z82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Режим работы в государственном учреждении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Режим работы государственного учреждения устанавливается правилами внутреннего трудового распорядка и не должен противоречить нормам трудового законодательства Республики Казахстан.</w:t>
      </w:r>
    </w:p>
    <w:bookmarkEnd w:id="76"/>
    <w:bookmarkStart w:name="z84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Порядок внесения изменений и дополнений в учредительные документы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Внесение изменений и дополнений в учредительные документы государственного учреждения производится по решению местного исполнительного органа и проходят процедуру государственной регистрации в территориальных органах юстиции в соответствии с Законом Республики Казахстан "О государственной регистрации юридических лиц и учетной регистрации филиалов и представительств".</w:t>
      </w:r>
    </w:p>
    <w:bookmarkEnd w:id="78"/>
    <w:bookmarkStart w:name="z86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8. Условия реорганизации и ликвидации государственного учреждения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Реорганизация и ликвидация государственного учреждения производится по решению Правительства Республики Казахстан либо местного исполнительного органа.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Государственное юридическое лицо ликвидируется также по другим основаниям, предусмотренным законодательными актами.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Реорганизацию и ликвидацию коммунального государственного учреждения осуществляет по соглосованию с уполномоченным органом, если иное не установлено законами Республикик Казахстан.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Реорганизацию и ликвидацию коммунального государственного учреждения осуществляет местный исполнительный орган.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Имущество ликвидированного государственного юридического лица, оставшееся после удовлетворения требований кредиторов, перераспределяется уполномоченным органом по государственному имуществу.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Деньги ликвидированного государственного учреждения, включая средства, полученные в результате реализации имущества этого юридического лица, оставшиеся после удовлетворения требований кредиторов, зичисляютя в доход соответстующего бюджета.</w:t>
      </w:r>
    </w:p>
    <w:bookmarkEnd w:id="85"/>
    <w:bookmarkStart w:name="z93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9. Сведения о филиалах и представительствах государственного учреждения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Государственное учреждение не имеет филиалов и представительств.</w:t>
      </w:r>
    </w:p>
    <w:bookmarkEnd w:id="8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