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3f25e" w14:textId="b33f2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Жылыойского районного акимата от 18 апреля 2017 года № 138 "О создании коммунального государственного казенного предприятия "Дом культуры Косчагил" государственного учреждения "Аппарат акима Косчагилского сельского округа Жылыойского района Атырауской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Жылыойского района Атырауской области от 15 января 2024 года № 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06 апреля 2016 года "О правовых актах" и на основании предписания Республиканского государственного учреждения "Департамент Агентства Республики Казахстан по защите и развитию конкуренции по Атырауской области" от 08 декабря 2023 года о прекращении нарушений норм Предпринимательского кодекса Республики Казахстан акимат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Жылыойского районного акимата от 18 апреля 2017 года № 138 "О создании коммунального государственного казенного предприятия "Дом культуры Косчагил" государственного учреждения "Аппарат акима Косчагилского сельского округа Жылыойского района Атырауской области" внести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Устав коммунального государственного казенного предприятия "Дом культуры Косчагил" государственного учреждения "Аппарат акима Косчагилского сельского округа Жылыойского района Атырауской области Республики Казахстан",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Осуществление мер, вытекающих из настоящего постановления возложить на государственное учреждение "Аппарат акима Косчагилского сельского округа Жылыойского района Атырауской области Республики Казахстан" (Ж. Еркинов).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исполняющего обязанности руководителя аппарата акима района Е. Шымырбай.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Каражанов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января 2024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Жылыойского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апреля 2017 года № 138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Жылыойского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апреля 2017 года № 138</w:t>
            </w:r>
          </w:p>
        </w:tc>
      </w:tr>
    </w:tbl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УСТАВ Коммунального государственного казенного предприятия "Дом культуры Косчагил" Государственного Учреждения "Аппарат акима Косчагилского сельского округа Жылыойского района Атырауской области Республики Казахстан"</w:t>
      </w:r>
    </w:p>
    <w:bookmarkEnd w:id="6"/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Коммунальное государственное казенное предприятие "Дом культуры Косчагил" ГУ "Аппарат акима Косчагилского сельского округа Жылыойского района Атырауской области РК" (далее - Предприятие) является юридическим лицом в организационно-правовой форме государственного предприятия на праве оперативного управления.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Предприятие создано в соответствии с постановлением акимата Жылыойского района № 138 от 18 апреля 2017 года.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Учредителем (далее–Учредитель) Предприятия является аппарат акима Жылыойского района.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Право субъекта в отношении имущества предприятия осуществляется государственным учреждением "Отдел экономики и финансов Жылыойского района".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Органом, осуществляющим управление Предприятием (далее – Орган управления) является Государственное учреждение "Аппарат акима Косчагилского сельского округа".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Наименование Предприятия: Коммунального государственное казенное предприятие "Дом культуры Косчагил" Государственного Учреждения "Аппарат акима Косчагилского сельского округа Жылыойского района Атырауской области Республики Казахстан"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Место нахождения Предприятия: Республика Казахстан, Атырауская область, Жылыойский район, село Косчагил, ул.Камыскол, №79, почтовый индекс 060108.</w:t>
      </w:r>
    </w:p>
    <w:bookmarkEnd w:id="14"/>
    <w:bookmarkStart w:name="z23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Юридический статус Предприятия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Предприятие имеет самостоятельный баланс, счета в банках в соответствии с законодательством, бланки, печать с изображением Государственного Герба Республики Казахстан и наименованием Предприятия.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Предприятие не может создавать юридические лица, а также выступать учредителем (участником) другого юридического лица, за исключением случаев, предусмотренных законами Республики Казахстан.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Предприятие может создавать филиалы и представительства в соответствии с законодательством Республики Казахстан.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Гражданско-правовые сделки, заключаемые Предприятием и подлежащие обязательной государственной или иной регистрации в соответствии с законодательными актами Республики Казахстан, считаются совершенными с момента регистрации, если иное не предусмотрено законодательными актами Республики Казахстан.</w:t>
      </w:r>
    </w:p>
    <w:bookmarkEnd w:id="19"/>
    <w:bookmarkStart w:name="z28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Предмет и цели деятельности Предприятия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Предметом деятельности Предприятия является осуществление деятельности в сфере культуры.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Целью деятельности Предприятия является организация деятельности в сфере культуры.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Для реализации поставленной цели Предприятие осуществляет следующие виды деятельности: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создание условий для эффективного использования досуга населения путем проведения различных культурно-массовых работ среди населения;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Популяризация среди населения национальных искусств и традиций, повышение социально-экономического статуса предприятия с использованием методов и приемов, необходимых для воспитания умственно развитого поколения;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Внедрение методов и норм работы по организации новых культурных услуг, связанных с запросами желаний и духовных потребностей различных групп населения.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Активное участие подрастающего поколения в культурных мероприятиях;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Предприятие не вправе осуществлять деятельность, а также совершать сделки, не отвечающие предмету и цели его деятельности, закрепленными в настоящем Уставе.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Сделка, совершенная Предприятием в противоречии с целями деятельности, определенно ограниченными законами Республики Казахстан или учредительными документами, либо с нарушением уставной компетенции руководителя, может быть признана недействительной по иску уполномоченного органа соответствующей отрасли или уполномоченного органа по государственному имуществу, местного исполнительного органа, прокурора.</w:t>
      </w:r>
    </w:p>
    <w:bookmarkEnd w:id="29"/>
    <w:bookmarkStart w:name="z38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Управление Предприятием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Учредитель: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принимает решения о создании, реорганизации и ликвидации Предприятия;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утверждает Устав Предприятия, вносит в него изменения и дополнения или уполномочивает на это исполнительный орган, финансируемый из местного бюджета, уполномоченный на распоряжение коммунальным имуществом;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определяет приоритетные направления деятельности и обязательные объемы работ (услуг), финансируемых из бюджета Предприятия;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рассматривает, согласовывает и утверждает планы развития Предприятия и отчеты по их исполнению;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контроль и анализ выполнения планов развития Предприятия;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коммунальное имущество за Предприятием;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дает согласие на создание Предприятием филиалов и представительств;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решения об использовании имущества Предприятия, в том числе о передаче его в залог, аренду, безвозмездное пользование и доверительное управление;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обеспечивает контроль за использованием и сохранностью имущества Предприятия;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организует учет имущества Предприятия, обеспечивает его эффективное использование;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устанавливает ежегодно размер фонда оплаты труда Предприятия;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осуществляет иные полномочия, возложенные на него настоящим Уставом и иным законодательством Республики Казахстан.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Органом Предприятия является его руководитель.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Орган управления оформляет трудовые отношения с руководителем Предприятия посредством заключения трудового договора в соответствии с Трудовым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Руководитель Предприятия действует на принципах единоначалия и самостоятельно решает все вопросы деятельности Предприятия в соответствии с его компетенцией, определяемой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РК "О государственном имуществе настоящим Уставом, если иное не предусмотрено настоящим Законом" и уставом предприятия.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Руководитель: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Предприятия и представляет его интересы во всех органах;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пределах, установленных законодательством Республики Казахстан, распоряжается имуществом Предприятия;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заключает договоры и совершает иные сделки;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выдает доверенности;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открывает банковские счета;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издает приказы и дает указания для всех работников Предприятия;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 соответствии с Трудовым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принимает на работу и расторгает трудовой договор с работниками Предприятия, применяет меры поощрения и налагает взыскания на них, если иное не предусмотрено законодательством Республики Казахстан и настоящим Уставом.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представляет Органу управления кандидатуры для назначения на должность и освобождения от должности своих заместителей;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устанавливает компетенцию своих заместителей и других руководящих работников Предприятия;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несет ответственность за: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несвоевременные перечисления установленной части чистого дохода в бюджет;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результативность и эффективность реализации плана развития Предприятия;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10-1) Персонально отвечает за финансово-хозяйственную деятельность и сохранность имущества Предприятия;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иные функции, предусмотренные законодательством Республики Казахстан.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Принимает меры, направленные на противодействие коррупции и несет персональную ответственность за принятие антикоррупционных мер.</w:t>
      </w:r>
    </w:p>
    <w:bookmarkEnd w:id="62"/>
    <w:bookmarkStart w:name="z71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Имущество Предприятия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 Предприятия составляют активы Предприятия, стоимость которых отражается на его балансе.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Имущество Предприятия является неделимым и не может быть распределено по вкладам в том числе между работниками Предприятия.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Имущество Предприятия формируется за счет: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имущества, переданного ему собственником;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имущества (включая денежные доходы), приобретенного в результате собственной деятельности; 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иных источников, не запрещенных законодательством Республики Казахстан</w:t>
      </w:r>
    </w:p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 ведении Предприятия может находиться лишь то имущество, которое либо необходимо ему для обеспечения деятельности, предусмотренной его уставными целями, либо является продуктом этой деятельности.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Приобретение и прекращение права оперативного управления осуществляются на условиях и в порядке, которые предусмотрены Гражданским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для приобретения и прекращения права собственности и иных вещных прав, если иное не предусмотрено настоящим Уставом или не противоречит природе данного вещного права.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Плоды, продукция и доходы от использования имущества, находящегося в оперативном управлении, а также имущество, приобретенное Предприятием по договорам или иным основаниям, поступают в оперативное управление Предприятия в порядке, установленном законодательством Республики Казахстан для приобретения права собственности.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Право оперативного управления на имущество, в отношении которого собственником принято решение о закреплении его за Предприятием, возникает у Предприятия в момент закрепления имущества на его балансе, если иное не установлено законодательством Республики Казахстан или решением собственника.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Предприятие не имеет право отчуждать на основании договоров купли-продажи, мены, дарения имущество, относящееся к основным средствам.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Право оперативного управления на имущество Предприятия прекращается по основаниям и в порядке, которые предусмотрены </w:t>
      </w:r>
      <w:r>
        <w:rPr>
          <w:rFonts w:ascii="Times New Roman"/>
          <w:b w:val="false"/>
          <w:i w:val="false"/>
          <w:color w:val="000000"/>
          <w:sz w:val="28"/>
        </w:rPr>
        <w:t>статьей 249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 для прекращения права собственности, а также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статьями 144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имуществе".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Предприятие вправе отчуждать или иным способом распоряжаться закрепленным за ним имуществом, относящимся к основным средствам, лишь с письменного согласия уполномоченного органа по государственному имуществу, за исключением случаев, предусмотренных 29 настоящего Устава.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31-1. Предприятие вправе выдавать и списывать дебиторскую задолженность с письменного согласия уполномоченного органа соответствующей отрасли, предоставлять займы.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Предприятие самостоятельно распоряжается не относящимся к основным средствам движимым имуществом, закрепленным за ним на праве оперативного управления.</w:t>
      </w:r>
    </w:p>
    <w:bookmarkEnd w:id="77"/>
    <w:bookmarkStart w:name="z86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Финансирование деятельности Предприятия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Деятельность Предприятия финансируется в соответствии с планом развития за счет собственного дохода и бюджетных средств, полученных в порядке, определенном бюджетным законодательством Республики Казахстан.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Предприятие производит перечисление в соответствующий бюджет части чистого дохода не позднее десяти рабочих дней после срока, установленного для сдачи декларации по корпоративному подоходному налогу.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Предприятие самостоятельно реализует производимую им продукцию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Доходы, полученные Предприятием от совершения деятельности, запрещенной законодательством Республики Казахстан, не предусмотренной Уставом, а также доходы, полученные в результате завышения установленных цен на реализуемые товары (работы, услуги), созданные за счет финансирования из бюджета, подлежат изъятию в бюджет в порядке, определяемом законодательством Республики Казахстан. В случае выявления фактов использования имущества без соответствующего его отражения по правилам бухгалтерского учета оно также подлежит изъятию.</w:t>
      </w:r>
    </w:p>
    <w:bookmarkEnd w:id="82"/>
    <w:bookmarkStart w:name="z91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Уставный капитал Предприятия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Уставный капитал Предприятия на праве оперативного управления формируется из имущества, полученного от собственника в управление для осуществления уставной деятельности.</w:t>
      </w:r>
    </w:p>
    <w:bookmarkEnd w:id="84"/>
    <w:bookmarkStart w:name="z93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Учет и отчетность Предприятия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Ведение бухгалтерского учета и составление финансовой отчетности Предприятия осуществляется в соответствии с законодательством о бухгалтерском учете и финансовой отчетности Республики Казахстан и учетной политикой, утверждаемой руководителем Предприятия по согласованию с Органом управления в соответствии с международными стандартами финансовой отчетности (на праве оперативного управления).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Годовая финансовая отчетность Предприятия включает в себя: бухгалтерский баланс, отчет о прибылях и убытках, отчет о движении денежных средств, отчет об изменениях в капитале, пояснительную записку.</w:t>
      </w:r>
    </w:p>
    <w:bookmarkEnd w:id="87"/>
    <w:bookmarkStart w:name="z96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Ответственность Предприятия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Предприятие отвечает по своим обязательствам находящимися в его распоряжении деньгами. Изъятие оставшегося имущества казенного предприятия не допускается, за исключением случаев ликвидации данного юридического лица.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Предприятие не отвечает по обязательствам государства. При недостаточности денег субсидиарную ответственность по его обязательствам несет административно-территориальная единица средствами соответствующего бюджета.</w:t>
      </w:r>
    </w:p>
    <w:bookmarkEnd w:id="90"/>
    <w:bookmarkStart w:name="z99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Оплата труда работников Предприятия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Размер фонда оплаты труда Предприятия ежегодно устанавливается Органом управления.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43. Система оплаты труда работников Предприятия устанавливается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2015 года № 1193 "О системе оплаты труда гражданских служащих, работников организации, содержащихся за счет средств государственного бюджета, работников казенных предприятий".</w:t>
      </w:r>
    </w:p>
    <w:bookmarkEnd w:id="93"/>
    <w:bookmarkStart w:name="z102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11. Взаимоотношения с трудовым коллективом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44. Взаимоотношения между администрацией Предприятия и трудовым коллективом определяются в соответствии с Трудовым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коллективным договором.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Режим работы Предприятия устанавливается правилами внутреннего трудового распорядка и не должен противоречить нормам трудового законодательства Республики Казахстан.</w:t>
      </w:r>
    </w:p>
    <w:bookmarkEnd w:id="96"/>
    <w:bookmarkStart w:name="z105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12. Реорганизация и ликвидация Предприятия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Реорганизация и ликвидация Предприятия производятся по решению Учредителя.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Реорганизацию и ликвидацию коммунального Предприятия осуществляет Орган управления.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Имущество ликвидированного Предприятия, оставшееся после удовлетворения требований кредиторов, перераспределяется уполномоченным органом по государственному имуществу.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Деньги ликвидированного Предприятия, включая средства, полученные в результате реализации имущества Предприятия, оставшиеся после удовлетворения требований кредиторов, зачисляются в доход соответствующего бюджета.</w:t>
      </w:r>
    </w:p>
    <w:bookmarkEnd w:id="101"/>
    <w:bookmarkStart w:name="z110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13. Порядок внесения изменений и дополнений в Устав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Изменения и дополнения в Устав коммунального Предприятия вносит Орган управления.</w:t>
      </w:r>
    </w:p>
    <w:bookmarkEnd w:id="10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