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994" w14:textId="8162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4 апреля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Жылыойского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Шакирова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