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6633" w14:textId="2ed6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относящихся к городу Атырау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Атырау Атырауской области от 20 декабря 2024 года № 151.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Атырауского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891 079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866 079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918 084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27 005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27 005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маслихата города Атырау Атырауской области от 18.12.2025 № 199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Дамбинского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387 941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382 628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389 692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1 751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1 751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2 - в редакции решения маслихата города Атырау Атырауской области от 18.12.2025 № 199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Еркинкалинского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–371 551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336 452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419 221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47 670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47 670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3 - в редакции решения маслихата города Атырау Атырауской области от 18.12.2025 № 199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Кенузекского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323 989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328 029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4 040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4 - в редакции решения маслихата города Атырау Атырауской области от 18.12.2025 № 199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Кайыршахтинского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906 445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891 057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1 166 403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- 259 958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259 958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259 958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5 - в редакции решения маслихата города Атырау Атырауской области от 18.12.2025 № 199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Алмалинского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649 538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624 538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649 995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6 - в редакции решения маслихата города Атырау Атырауской области от 18.12.2025 № 199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по вопросам бюджета, финансов, экономики и регионального развития (К.Джаумбаев).</w:t>
      </w:r>
    </w:p>
    <w:bookmarkEnd w:id="7"/>
    <w:bookmarkStart w:name="z1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2025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маслихата города Атырау Атырауской области от 18.12.2025 № 199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2026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2025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4 - в редакции решения маслихата города Атырау Атырауской области от 18.12.2025 № 199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14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7 - в редакции решения маслихата города Атырау Атырауской области от 18.12.2025 № 199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18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2025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10 - в редакции решения маслихата города Атырау Атырауской области от 18.12.2025 № 199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2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2025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13 - в редакции решения маслихата города Атырау Атырауской области от 18.12.2025 № 199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2025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16 - в редакции решения маслихата города Атырау Атырауской области от 18.12.2025 № 199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2026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