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4015" w14:textId="e554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7 апреля 2024 года № 3. Утратило силу решением акима Атырауской области от 24 сентября 2025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Атырауской области от 24.09.2025 № </w:t>
      </w:r>
      <w:r>
        <w:rPr>
          <w:rFonts w:ascii="Times New Roman"/>
          <w:b w:val="false"/>
          <w:i w:val="false"/>
          <w:color w:val="ff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Классификацией чрезвычайных ситуаций природного и техногенного характера,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(зарегистрированный в Реестре государственной регистрации нормативных правовых актов № 32469 ), протоколом внеочередного заседания комиссии по предупреждению и ликвидации чрезвычайных ситуаций Атырауской области от 6 апреля 2024 года № 5 аким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Атырауской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Атырауской области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