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d677" w14:textId="295d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Семипольского сельского округа района Шал акына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27 декабря 2024 года № 26/16. Утратило силу решением маслихата района Шал акына Северо-Казахстанской области от 8 мая 2025 года № 30/10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Семипольского сельского округа района Шал акына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301 204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7 674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293 530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301 802,4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- 598 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598,4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598,4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Шал акына Северо-Казахстанской области от 28.02.2025 </w:t>
      </w:r>
      <w:r>
        <w:rPr>
          <w:rFonts w:ascii="Times New Roman"/>
          <w:b w:val="false"/>
          <w:i w:val="false"/>
          <w:color w:val="000000"/>
          <w:sz w:val="28"/>
        </w:rPr>
        <w:t>№ 28/11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Семипольского сельского округа на 2025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Семипольского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Семипольского сельского округа;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Семипольского сельского округа;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Семипольского сельского округа;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платы за пользование земельными участками.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бюджетную субвенцию, передаваемую из районного бюджета в бюджет Семипольского сельского округа на 2025 год в сумме 271 332 тысяч тенге.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Семипольского сельского округа на 2025 год поступление целевых трансфертов из республиканского, областного и районного бюджета.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решением акима Семипольского сельского округа района Шал акына Северо-Казахстанской области "О реализации решения маслихата района Шал акына "Об утверждении бюджета Семипольского сельского округа района Шал акына на 2025 - 2027 годы".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26/16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Семипольского сельского округа района Шал акына на 2025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Шал акына Северо-Казахстанской области от 28.02.2025 </w:t>
      </w:r>
      <w:r>
        <w:rPr>
          <w:rFonts w:ascii="Times New Roman"/>
          <w:b w:val="false"/>
          <w:i w:val="false"/>
          <w:color w:val="ff0000"/>
          <w:sz w:val="28"/>
        </w:rPr>
        <w:t>№ 28/11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26/16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Семипольского сельского округа района Шал акына на 2026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26/16</w:t>
            </w:r>
          </w:p>
        </w:tc>
      </w:tr>
    </w:tbl>
    <w:bookmarkStart w:name="z5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Семипольского сельского округа района Шал акына на 2027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