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8a58e1" w14:textId="c8a58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Уалихановскому району Северо-Казахстанской области на 2024-2028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Уалихановского районного маслихата Северо-Казахстанской области от 13 ноября 2024 года № 3-23 с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статьей 6 пункта 1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Законом Республики Казахстан "О местном государственном управлении и самоуправлении в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пастбищах",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Уалихановский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план по управлению пастбищами и их использованию по Уалихановскому району Северо-Казахстанской области на 2024-2028 годы,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Уалихановского районного маслихата от 14 февраля 2024 года №6-14 с "Об утверждении плана по управлению пастбищами и их использованию по Уалихановскому району Северо-Казахстанской области на 2024-2025 годы".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Уалихановского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Саниев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решением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Уалихановского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ноября 2024 года №3-23 с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Уалихановскому району Северо-Казахстанской области на 2024-2028 годы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по управлению пастбищами и их использованию по Уалихановскому району Северо-Казахстанской области на 2024-2028 годы разработан в соответствии с Законами Республики Казахстан от 20 февраля 2017 года "О пастбищах". Настоящий План по управлению пастбищами и их использованию по Уалихановскому району Северо-Казахстанской области на 2024-2028 годы обеспечивает рациональное использование пастбищ, устойчивое обеспечение потребности в кормах и предотвращение процессов деградации пастбищ.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разработке Плана по управлению пастбищами и их использованию по Уалихановскому району Северо-Казахстанской области на 2024-2028 годы учитываются: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Данные земельного баланса и информационной системы государственного земельного кадастра предоставленного в Приложении 1 к Плану по управлению пастбищами и их использованию по Уалихановскому району Северо-Казахстанской области на 2024-2028 годы.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 геоботанического обследования пастбищ согласно Приложению 2 к Плану по управлению пастбищами и их использованию по Уалихановскому району Северо-Казахстанской области на 2024-2028 годы.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Сведения о ветеринарно-санитарных объектах расположенных на территории района отражены в таблице 2 Приложении 3 к Плану по управлению пастбищами и их использованию по Уалихановскому району Северо-Казахстанской области на 2024-2028 годы.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Сведения об объектах пастбищной инфраструктуры и о сервитутах для прогона сельскохозяйственных животных отражены в таблице 1 Приложении 3 к Плану по управлению пастбищами и их использованию по Уалихановскому району Северо-Казахстанской области на 2024-2028 годы.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Данные о численности поголовья сельскохозяйственных животных, с указанием их владельцев отражены в таблице 1 Приложения 4 к Плану по управлению пастбищами и их использованию по Уалихановскому району Северо-Казахстанской области на 2024-2028 годы.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Данные о количестве гуртов, отар, табунов предоставлены в таблице 2 Приложения 4 к Плану по управлению пастбищами и их использованию по Уалихановскому району Северо-Казахстанской области на 2024-2028 годы.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Рекомендуемые схемы пастбищеоборота согласно Приложению 5 к Плану по управлению пастбищами и их использованию по Уалихановскому району Северо-Казахстанской области на 2024-2028 годы.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 по управлению пастбищами и их использованию по Уалихановскому району Северо-Казахстанской области на 2024-2028 годы содержит следующие приложения: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схема (карта) расположения пастбищ на территории административно- территориальной единиц отражены в схеме 1-22 Приложения 6 к Плану по управлению пастбищами и их использованию по Уалихановскому району Северо-Казахстанской области на 2024-2028 годы.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схема (карта) с обозначением пастбищ, предназначенных для нужд населения по выпасу сельскохозяйственных животных личного подворья, в том числе общественных пастбищ отражены в схеме 1-4 Приложения 7 к Плану по управлению пастбищами и их использованию по Уалихановскому району Северо-Казахстанской области на 2024-2028 годы.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схема (карта) с обозначением рекомендуемых схем пастбищеоборотов, на которой указываются схемы пастбищеоборотов, рекомендуемые на основании геоботанического обследования пастбищ отражены в схеме 1-22 Приложения 8 к Плану по управлению пастбищами и их использованию по Уалихановскому району Северо-Казахстанской области на 2024-2028 годы.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схема (карта) с обозначением сервитутов для прогона сельскохозяйственных животных, скотопрогонных трасс и иных объектов пастбищной инфраструктуры отражены в схеме 1-22 Приложения 9 к Плану по управлению пастбищами и их использованию по Уалихановскому району Северо-Казахстанской области на 2024-2028 годы.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схема (карта) с обозначением пастбищ, которые могут быть предоставлены в землепользование пастбищепользователям отражены в схеме 1-2 Приложения 10 к Плану по управлению пастбищами и их использованию по Уалихановскому району Северо-Казахстанской области на 2024-2028 годы.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воды, на которой указываются маршруты передвижения животных к водоисточникам отражены в схеме 1-22 Приложения 11 к Плану по управлению пастбищами и их использованию по Уалихановскому району Северо-Казахстанской области на 2024-2028 годы.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Пастбищ, подлежащих резервированию в целях удовлетворения нужд населения по выпасу сельскохозяйственных животных личного подворья, не имеется по причине отсутствия свободных земельных участков, согласно данных публичной кадастровой карте.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Размещение поголовья сельскохозяйственных животных на отгонных пастбищах на территории района не имеется, в связи с вольной системе выпаса.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Проектное распределение (перераспределение) пастбищ между сельскими населенными пунктами, входящими в сельский округ не производилось.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Уалихановский район расположен на юго-востоке Северо-Казахстанской области, на севере и северо-востоке граничит с Одесским, Русско-Полянским и Павлоградским районами Омской области Российской Федерации, на востоке – с Павлодарской областью, на юге и юго-востоке – с Акмолинской областью, на западе граничит с Акжарским районом Северо-Казахстанской области. Территория района – 12876,62 кв. км.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территории района выделяются два класса рельефа: мелкосопочник и равнина. Почвенный покров территории района составляют обыкновенный и южный чернозҰм.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Климат района резкоконтинентальный, зима холодная продолжительная с сильными ветрами и метелями, лето жаркое и сухое. Среднегодовое количество осадков составляет 250–350 миллиметров с большими колебаниями. Вегетационный период — 90 –110 суток.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Район является одним из основных производителей сельскохозяйственной продукции в области. Наличие сельскохозяйственных угодий, природные условия позволяют выращивать широкий спектр сельскохозяйственных культур, в основном зерновые и масличные.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Животноводство в районе занимает особое место, необходимым условием успешного развития животноводства является создание прочной кормовой базы, в создании которой, важное значение имеет правильное использование пастбищ.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создании прочной кормовой базы для животноводства большое значение имеет правильное использование пастбищ, которые являются наиболее дешҰвым и ценным кормом.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Основой рационального использования пастбищ является пастбищеоборот. Эта система использования пастбищ и ухода за ними, направленная на поддержание и увеличение их продуктивности путем последовательного чередования выпаса и отдыха в сочетании с проведением мероприятий по увеличению травостоя. Задача пастбищеоборота состоит в том, чтобы снизить отрицательное влияние выпаса скота на условия развития растений. 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Использование пастбищ в системе пастбищеоборота должно обеспечить: 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удовлетворение каждой группе животных необходимым пастбищным кормом;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нормальную нагрузку пастбищ, предоставляя периодически отдых сбитым участкам и предупреждая, таким образом, ухудшения качества травостоя;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правильное размещение пастбищных участков, водоисточников, лагерей, сведя к минимуму холостые передвижения животных, вредно отражающиеся на качество и продуктивность животных;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 соблюдение необходимых ветеринарно-профилактических требований способствующих оздоровлению стада.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пастбищам отдыха в определенное время сезона, и полностью исключение из пастьбы - одно из важнейших мероприятий по их улучшению. В течение этого времени растения обсеменяются, дают всходы молодым побегам, улучшается ботанический состав растительного покрова.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Пастбищный период для крупного рогатого скота длится 180 дней, средняя дата начала выпаса в начале мая, окончание лагерного содержания первая декада-вторая октября.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Проектируемое поголовье скота предусматривается в этот период сформировать в гурты.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Выпас скота внутри поля пастухом регулируется так, чтобы травостой стравливался равномерно. Начало сроков выпаса весной не ранее чем через 2 недели после начала отрастания трав и окончания сроков выпаса скота будет зависеть от климатических условий конкретного года и могут сдвигаться на более ранние, либо более поздние сроки.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меры позволят предотвратить возможность деградации пастбищ и возникновение ветровой эрозии, настоящим планом намечается использовать их в системе четырехпольного пастбищеоборота с одним – двумя циклами стравливания и отдыха. Календарный график меняет сроки и степень стравливания.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естественные пастбища по сезонности использования являются весенне-летне-осенними.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Геоботаническое обследование природных кормовых угодий, картограмма культуртехнического состояния и рекомендации по рациональному использованию природных кормовых угодий, легенда к геоботанической карте, поконтурная ведомость произведена в 2018 году филиалом некоммерческого акционерного общества "Государственная корпорация "Правительство для граждан" по Северо-Казахстанской области.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Растительный покров района разнообразный. Самые распространенные из них растения из семейства злаковых, сложноцветных, крестоцветных. Растительный покров естественных кормовых угодий испытывают на себя постоянное влияние выпаса, в результате чего на отдельных участках происходит замена высокорослых злаков, ценных в кормовом отношении, низкорослыми.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Целью ботанико-кормового обследования является количественный и качественный учет кормовых угодий для правильной организации и устройства территории пастбищ. При использовании пастбищ необходимо правильно распределять нагрузку на них и учитывать особенности биологии трав.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Большая часть территории представлена пашней и пастбищами. Пастбища используются для выпаса скота весной, летом и осенью.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территории района протекают реки, пруды и копани, водопой животных осуществляется непосредственно из водных источников, которые вполне удовлетворяют потребности скота в воде. Вода во всех источниках хорошего качества, пригодна для водопоя скота. Места водопоя должны быть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оборудованы удобными подходами. Берега должны быть пологими, достаточной длины и ширины, позволяющими одновременно поить большую часть гурта.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расчетах учитывались среднесуточная норма потребления воды по видам сельскохозяйственных животных: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крупного рогатого скота и лошадей 30-55 литров; 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молодняка в возрасте 1-2 года 15-25 литров;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молодняка младше одного года 10-20 литров; 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овец и коз 3-5 литров;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ягнят 1-2 литра.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Допустимое расстояние от пастбища до водопоя: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коров и телят – 1,5 км;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молодняка крупного рогатого скота – 2,5 км;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овец и коз – до 5 км;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лошадей до - 6-7 км.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(зарегистрированный в Реестре государственной регистрации нормативных правовых актов за № 11064) (далее - Приказ), предельно допустимая норма нагрузки но общую площадь пастбищ Уалихановского района принималась для степной зоны, подзоны – умеренно-засушливая степь, тип пастбищ – ковыльно-разнотравные иногда закустаренные 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Зная урожайность зеленой массы пастбища, суточную потребность животного в зеленом корме и продолжительность пастбищного периода, можно определить емкость пастбища.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Суточную потребность в зеленом корме для животных разных видов определяют по зоотехническим нормам, принятым в хозяйстве. Можно придерживаться следующих средних норм (килограмм зеленого корма в день на одно животное): для коров в зависимости от удоя — 40-75, для молодняка крупного рогатого скота старше одного года — 30-40, для молодняка до одного года — 15-25, для овец — 6-8 (в степных районах из-за сухости корма — 3-6), для ягнят — 2-3, лошадей — 30-40.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Продолжительность пастбищного периода в степной зоне 180-190 дней.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Существует несколько систем выпаса (пастьбы):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-вольная, или бессистемная пастьба, когда скот пасется по всему пастбищу ежедневно в течение всего пастбищного периода;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-пастьба на привязи, когда животное пасется на небольшом участке пастбища, потом его переводят на другой участок, затем на следующий;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-загонная система пастьбы, когда пастбищный участок делят на несколько загонов и стравливают их поочередно.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улучшения состояния земли и проведения систем пастбищеоборота необходимо внедрить загонную пастьбу сельскохозяйственных животных. 47 % поголовья находится в личных подворьях, хозяева скота проживают в 27 населенных пунктах не могут использовать отгонные пастбища.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населенных пунктах нет урожайных пастбищ, гуртов крупного рогатого скота, отар овец и коз, табунов лошадей.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Чтобы прокормить имеющееся в населенных пунктах района поголовье рекомендуется в зимнее время владельцам скота производить покупку кормов от крестьянских хозяйств и кормодобывающих сезонных бригад района.</w:t>
      </w:r>
    </w:p>
    <w:bookmarkEnd w:id="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84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Распределение пастбищ по категориям, гектаров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 территориальных объектов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земель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Сельскохозяйственного назначения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Промышленности, транспорта, связи и иного несельскохозяйственного назначения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охраняемых природных территорий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земель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48241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20344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37949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26612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4831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145768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34992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196187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104879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153193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596430000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23677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106319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121492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504983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105471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729833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92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2. Распределение пастбищ населенного пункта, гектаров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№п/п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 территориальных объектов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и виды пастбищ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Предназначенных для нужд населения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отгонные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сезон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аридные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культурные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Карашилик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 Улан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Кузексай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Кондыбай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Тлеусай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Жумысшы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Ондирис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Малкара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Аккудык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Золотая Нива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596443580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Жаскайрат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596430100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Мортык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Карамырза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Тельжанский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Кобенсай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125174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00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3. Сведения о собственниках и землепользователях на основании правоустанавливающих и идентификационных документов на земельный участок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собственников земельных участков и землепользователей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Кадастровый номер земельного участка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пастбищ, гектаров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"Булатов", Булатов Тлеуберген Ерденович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"Булатов", Булатов Тлеуберген Ерденович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"Кристина", Басов Александр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"Жакен Жархын", Жакен Жархын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"Паншер", Жукенов Сейдулла Габдугалиевич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"Жолдасбаев", Жолдасбаев Саян Кайрбекович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"Жолдасбаев", Жолдасбаев Саян Кайрбекович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"Сунгат 2001", Исбулатов Хуат Кабдикаримович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"Ернар", Кусаинов Маули Муслимови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"Узбай", Маликов Нуртай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"Узбай", Маликов Нуртай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"Сагандыков", Сагандыков Юмшил Кабдулаулы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"Акбота", Амзенов Нуржан Жанатович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15-162-024-061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"Алтын Дән", Шамшуали Ербол Ерланулы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"Бекбаев", Елубаева Алма Калижановна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"Бекбаев", Елубаева Алма Калижановна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"Бекбаев", Елубаева Алма Калижановна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"Ташмаков", Ташмаков Сайран Токтаро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"Ташмаков", Ташмаков Сайран Токтаро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"Ташмаков", Ташмаков Сайран Токтаро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"Пана", Аскаров Алибек Казбекович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"Ер-Нұр", Жанжигитов Ерлан Базарбаевич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"Ер-Нұр", Жанжигитов Ерлан Базарбаевич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"Ахмедия", Ахмедьянов Асылзада Нигметович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"Пана", Аскаров Алибек Казбекович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"Пана", Аскаров Алибек Казбекович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"Казбек", Есенгожин Болат Косакбаевич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"Казбек", Есенгожин Болат Косакбаевич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"Казбек", Есенгожин Болат Косакбаевич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"Казбек", Есенгожин Болат Косакбаевич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"Иман", Иманов Адильбек 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"Самар", Касимов Магытай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"Егемен", Куйшбаев Назымбек Ботаевич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"Салимжан", Кожагулов Сабит Салимжанович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"Амантай", Катаев Саят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"Кенес", Малгаждаров Кенес Какенович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"Кадыр", Муханов Даурен Кадырович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"Тын-Нуржан", Оспанов Жаныбек Тыныбекович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"Тын-Нуржан", Оспанов Жаныбек Тыныбекович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"Тын-Нуржан", Оспанов Жаныбек Тыныбекович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"Тын-Нуржан", Оспанов Жаныбек Тыныбекович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"Тын-Нуржан", Оспанов Жаныбек Тыныбекович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"Тлек", Токубаева Сауле Каскатаевна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"Самира", Солтаналин Асет Салиевич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15-162-021-096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"Сагандыков", Сагандыков Юмшил Кабдулаулы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"Акбота", Амзенов Нуржан Жанатович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"Акбота", Амзенов Нуржан Жанатович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"Сункар", Карбай Сеитжан Жанболатұлы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"Темирбек Агро", Темирбеков Нурсултан Жанботаевич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"Сункар-2022", Сыздыков Курмет Сарсембаевич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"Сарыадыр", Айтмагамбетов Маулет Нурмагамбетович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"Сарыадыр", Айтмагамбетов Маулет Нурмагамбетович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"Сарыадыр", Айтмагамбетов Маулет Нурмагамбетович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"Амир", Рсмагамбетов Дархан Мухамиядиярович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"Амир", Рсмагамбетов Дархан Мухамиядиярович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"Дарын", Сулейменов Жылкыбай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"Ахмади", Қонар Әлфараби Абылайханұлы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"Жаскайрат-79", Сапаров Рауан Кайрбекович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"Әділ", Жаркенов Нурбек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"Әділ", Жаркенов Нурбек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"Елешкей", Шаймағанбетов Кенжеғара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"Елешкей", Шаймағанбетов Кенжеғара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"Елешкей", Шаймағанбетов Кенжеғара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"Сматаев", Сматаев Аманжол Хаметович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"Данияр", Жумагулов Рифагат Тулегенович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"Булак", Азмагамбетов Ергалий Максутович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"Булак", Азмагамбетов Ергалий Максутович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"Булак", Азмагамбетов Ергалий Максутович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"Амирбек", Амербеков Сайранбек Кунтасович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"Акбота", Амзенов Нуржан Жанатович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"Балжан", Байменов Базар Мендигалиевич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"Акжан", Смаилова Маираш Нурлановна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"Бектасов", Бектасов Сагындык Исенгалиевич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"Бектасов", Бектасов Сагындык Исенгалиевич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"Бектасов", Бектасов Сагындык Исенгалиевич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"Bolashak", Ахметова Батима Карибаевна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"Беркут", Оспа Владимир Леонидович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"Беркут", Оспа Владимир Леонидович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"Харлам", Харланова Мария Федоровна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"Акбота", Амзенов Нуржан Жанатович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"Акбота", Амзенов Нуржан Жанатович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"Темирбек", Темирбеков Жанбота Махметович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"Темирбек", Темирбеков Жанбота Махметович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"Керей", Абилкаримов Кайрат Кажимжанович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"Керей", Абилкаримов Кайрат Кажимжанович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"Керей", Абилкаримов Кайрат Кажимжанович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"Ақ-қаин", Нургалиев Жанболат Карабаевич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"Ақ-қаин", Нургалиев Жанболат Карабаевич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"Дружба", Сулейменов Максат Адильбекович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"Дружба", Сулейменов Максат Адильбекович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"Байбатыр", Байбаатар Хуанышбек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"Байбатыр", Байбаатар Хуанышбек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"Актай", Билал Сархытжан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"Нурсалямов", Нурсалямов Ержан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15-162-024-057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"Рахимов", Рахимов Жаслан Сабитович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"Бек", Тимиржанов Жумабек Каиргельдинович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"Мариям", Есенбаев Жанайдар Сакенович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"Алеуке", Чижевский Даниил Юрьевич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"Алеуке", Чижевский Даниил Юрьевич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"Болашак-Агро" , Шакенов Канагат Борамбаевич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"Медерес",Кусаинова Рысалды Жанбурбаевна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"Төрт-түлік", Тлеубердин Серик Мухамедович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"Ибрагимов и К", Ибрагимов Серик Есмагамбетович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"Батш", Сулеев Дархан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"Батш", Сулеев Дархан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"Бахыт", Искаков Ерлан Косманович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"Болашак-Агро", Шакенов Канагат Борамбаевич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"Болашак-Агро", Шакенов Канагат Борамбаевич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"Мариям", Есенбаев Жанайдар Сакенович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"Ханшайым", Мұқат Данияр Маратұлы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"Нұржау", Нурбаева Ырысжан Олжабаевна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"Нұржау", Нурбаева Ырысжан Олжабаевна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"Нұрислам", Нургазин Нуртас Бахытжанович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"Арсен", Алимова Кундуз Сагынбаевна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"Алдияр", Сабитов Нурбол Кстаубаевич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"Алдияр", Сабитов Нурбол Кстаубаевич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"Бахыт", Искаков Ерлан Косманович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"Айкөркем", Хапиз Айбол Серікұлы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"Горюнов", Горюнов Константин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"Горюнов", Горюнов Константин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"Махатов", Махатов Жанат Хайыржанович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"Махатов", Махатов Жанат Хайыржанович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"Махатов", Махатов Жанат Хайыржанович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"Шымқорған", Тиллабеков Абдулкасым Махамбеткулович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"Шымқорған", Тиллабеков Абдулкасым Махамбеткулович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"Шымқорған", Тиллабеков Абдулкасым Махамбеткулович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"Шымқорған", Тиллабеков Абдулкасым Махамбеткулович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"Сарыкөл", Ишманов Самат Куатович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"Бакиров", Бакиров Руслан Актайевич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15-162-019-102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"Доскин", Доскин Турлыбек Кадырбекович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"Қазанат", Жантлеуов Кенжебек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"Куаныш", Валиев Куаныш Куттымбетович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"Куаныш", Валиев Куаныш Куттымбетович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"Бек", Тимиржанов Жумабек Каиргельдинович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"Арлан", Алькенов Жангельды Хаиржанович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"Шыңғыс хан", Сатыбаев Нуржан Кенесович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"Шыңғыс хан", Сатыбаев Нуржан Кенесович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"Шыңғыс хан", Сатыбаев Нуржан Кенесович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"Айкөркем", Хапиз Айбол Серікұлы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"Айкөркем", Хапиз Айбол Серікұлы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"Айкөркем", Хапиз Айбол Серікұлы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"ALGA-АГРО", Тұрсынғазыұлы Айдын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15-162-021-091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"Арсен - 2023", Алиев Сейсен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15-162-048-018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"Коксенгир", Амринов Канат Баяшевич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15-162-048-019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"Коксенгир", Амринов Канат Баяшевич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"НҰР", Игликова Гульнар Саркеновна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"Мубарак", Кубулдин Мубарак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"Жайлау", Таршмаков Евгений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"Азамат", Карамендин Мерген Русланович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"Ильяс", Усин Ермек Зияшович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"Валентин", Мусакулов Алымжан Рахимжанович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"Найман", Ибрагимова Айгуль Наурызбаевна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"Баянбай", Амринова Жаныл Кабидолловна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"Ағайындылар-Т5", Макашев Ержан Токожанович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"Мейрманов", Мейрманов Даулет Габдуллаулы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"Айдарат", Жапаров Кайрат Бекетович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"Азамат-2019", Кулболдин Медет Рамазанович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"Мирас", Конгожин Талгат Шортамбаевич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"Мөлдір", Муканов Даурен Даулетович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"Фора", Рожко Юрий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"ШӘРІП", Шәріп Арлан Болатұлы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"Еркін", Шакенов Серик Боранбаевич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"Атығай", Уразов Калхаман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"Алмас", Кабдуали Алмас Юмшылулы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"Жасулан", Копенов Ерлан Жасуланович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"Елдос", Сайфиев Медгат Алкешевич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"Елдос", Сайфиев Медгат Алкешевич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"Досжан" Камаев Садыбек Аплашович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"Тулпар 2014", Конкаев Магауиден Есетович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"Акыл", Мухамеджанова Рысты Айтпаевна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"Ұлан", Мешелов Саят Талкенович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"Жандос", Кажигалиев Бекболат Жусупович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"Кайрат-55", Жакетов Нуржан Балташович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"Кайрат-55", Жакетов Нуржан Балташович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"Ниязбек", Манов Куантай Алимбекович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"Ансар", Рахимжанов Ертай Жантаевич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"Каусар",Рахимжанова Асемгуль Камидоллаевна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"Кантарбаев",Кантарбаев Темирбулат Каиргельдыевич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"Алинур",Усаханов Ерлан Жанбырбаевич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"Саян",Хасенов Саян Хабдельгазизович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"Шыңғыс Агро", Сергазин Сагиндик Гизатович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"Берекелі", Махметов Муса Гарипович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"Қыпшақ", Агбаев Самат Болатович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"Діңмұхамед", Мухамед-жанов Жаксылык Зияшевич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"Дамир", Нургалиев Нуржан Кайроллинович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"Жас түлек" Амантай Айторе Жанатұлы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"Даниял и К", Капышева Алтын Кусаиновна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"Елбол", Аренов Куаныш Сайлауович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"Тулпар", Булегенова Маржан Хасеновна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"Тулпар", Булегенова Маржан Хасеновна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"Таубекеш", Ибраев Еркебулан Сайлауович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"Мәди", Есин Дамир Нурашевич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"Мәди", Есин Дамир Нурашевич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"Мәди", Есин Дамир Нурашевич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"Каратал", Капышев Амандык Саагатович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"Қанжығалы", Кендирбеков Мереке Габлулмажитұлы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"Ғабдуали", Казиев Куаныш Сансызбаевич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"Тулпар 2014", Конкаев Магауиден Есетович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"Кемель", Идрисов Куандык Аубакирович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"Бахдаулет", Майкенов Жандавлет Жасуланович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"Бахдаулет", Майкенов Жандавлет Жасуланович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"Бахдаулет", Майкенов Жандавлет Жасуланович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"НурНаурыз", Жумагулов Кенжетай Мухамедрахимович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"Мүбәрак", Мубаракова Багдат Усербаевна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"Нұрмұхамед", Мухамедияров Фархат Кизя-тович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"Туған Жер", Омаров Айтуган Бахытович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"Кайнар", Нургалиева Гульмира Ермековна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"Қазанат", Жантлеуов Кенжебек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"Темирбек", Темирбеков Жанбота Махметович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"РАМНУР", Ахметов Нурлан Абулхаирович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"ШАХ", Ибрагимов Акылбай 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"Болашак-Агро", Шакенов Канагат Борамбаевич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"Нұрлы Болашақ", Койбагаров Куаныш Жакенович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"Уалихан-агро", Курымбаев Рымбек Амангельдыевич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"Ансар", Габдулуахитов Гельман Зеннатович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"Жолдасбай-Агро", Жолдасбаев Суиндик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15-162-036-011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"Арлан", Дакенов Ерик Оразбаевич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"Алишер", Жусупов Каирбек Каримжанович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"Алишер", Жусупов Каирбек Каримжанович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"Данекер", Куандыков Серик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"Асанали", Шәріп Қуаныш Дәулетбайұлы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"Кайнар", Нургалиева Гульмира Ермековна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"Кайнар" , Нургалиева Гульмира Ермековна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"Азиза", Ромазанов Куандык Сайлауович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"Беков и К", Беков Азамат Жексенбаевич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"Беков и К", Беков Азамат Жексенбаевич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"Беков и К", Беков Азамат Жексенбаевич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"Беков и К", Беков Азамат Жексенбаевич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"Нур", Пшенбаев Марат Исполович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"Нур", Пшенбаев Марат Исполович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"Гарев и К", Гарев Владимир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"Данияр", Раев Максут Габдуллативович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"Данияр", Раев Максут Габдуллативович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"Данияр", Раев Максут Габдуллативович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"Темирбек", Темирбеков Жанбота Махметович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"ЖасАр", Сергазинов Жасулан Хайырбекович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"Барс", Беков Жексенбай Ашенович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"Барс", Беков Жексенбай Ашенович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"Барс", Беков Жексенбай Ашенович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"Барс", Беков Жексенбай Ашенович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"Барс", Беков Жексенбай Ашенович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"Барс", Беков Жексенбай Ашенович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"Актай", Билал Сархытжан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"Елдар", Дюсеков Еркебулан Жусупбекович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"Алихан и К", Ахметжанов Шархан Есетович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"Бахыт", Искаков Ерлан Косманович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"Жаксылык", Жаксылыкова Алмагуль Ербулатовна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"Гранд Агро", Бектасов Руслан Сагындыкович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"Әділ", Жантлеуов Акылбек Канаткельдыевич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"Әділ", Жантлеуов Акылбек Канаткельдыевич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15-162-024-059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15-162-024-047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15-162-024-042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15-162-024-060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"Дем"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15-162-031-097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"Дем"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15-1620-31-098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"Дем"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"Дем"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"Дем"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"Дем"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"Дем"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15-162-024-033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15-162-024-063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15-162-024-050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"Озат - 2023"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15-162-031-169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15-162-030-061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15-162-030-065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15-162-018-096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Astyk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Astyk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Astyk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"Амангельды-Агро"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"Амангельды-Агро"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"Амангельды-Агро"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"Ардақ и 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15-162-020-172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15-162-020-146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15-162-029-088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15-162-020-196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15-162-029-068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"Таймас"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15-162-020-139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15-162-021-045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"Кожаби"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15-162-021-057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"Кожаби"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15-162-021-059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"Кожаби"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15-162-021-060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"Золотая Нива Юг"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15-162-048-021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"Олжа-Атамекен"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"Олжа-Атамекен"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"Нурс 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15-162-047-018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"Барс-2050"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"ОРДА СОЛТҮСТІК 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"ОРДА СОЛТҮСТІК 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"ОРДА СОЛТҮСТІК 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"Анара"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"Анара"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"Анара"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"Анара"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"Анара"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"Анара"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"Анара"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"Агролизинг Кзылту"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"ДН-ТехноСервис"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"DN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15-162-032-019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Nan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"Kzyltu Astyk GCK"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"Каинды"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"Каинды"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15-162-025-094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15-162-023-076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"Агрофирма Кзылту-НАН"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15-162-036-013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15-162-036-012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"ОРДА СОЛТҮСТІК 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15-162-036-015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"Коллекторское агенство "AGRO GROUP COLLECTION"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"Жаңа Нұр"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"Жаңа Нұр"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 Степной - 4"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"Степной - 4"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 Степной - 4"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"Степной - 4"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"Степной - 4"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"Степной - 4"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"Саяхат Әлі"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"Саяхат Әлі"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"Саяхат Әлі"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"Саяхат Әлі"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15-162-028-092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 Астык"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"КЗЫЛТУ-АГРО"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"Жаңа Ел"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"Амирлан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"Амирлан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"Амирлан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"Амирлан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"Амирлан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"Амирлан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15-162-028-147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"Кобенсай"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"Кобенсай"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15-162-027-067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"Искаков и компания"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15-162-018-169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"Искаков и компания"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15-162-030-122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"Искаков и компания"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15-162-018-206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"Досхан""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15-162-022-084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"УАЛИХАНОВ""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15-162-026-043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"АТИС Агро""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15-162-019-098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"АТИС Агро""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"АТИС Агро""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15-162-043-059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"Досхан""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15-162-048-022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"Жаскайрат 2017""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"Жаскайрат 2017""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"Тамерлан-2017""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"Беркут""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"СПК "Kaz G Invest""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15-162-046-027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"СПК "Kaz G Invest""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"СПК "Kaz G Invest""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"СПК "Kaz G Invest""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15-162-044-028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"Тамерлан-2017""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"Тамерлан-2017"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"Тамерлан-2017"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15-162-045-045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производственный кооператив "Кзылту-2016"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15-162-025-156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07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4. Распределение пастбищ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№п/п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 территориальных объектов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Необходимая площадь пастбищ для сельскохозяйственных животных, гектаров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общественных пастбищ, гектаров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отгонных пастбищ, гектаров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Мелкий рогатый скот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Карашилик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 Улан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Кузексай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Кондыбай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Тлеусай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Жумысшы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Ондирис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Малкара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Аккудык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Золотая Нива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596443580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Жаскайрат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596430100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Мортык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Карамырза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596437180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Кобенсай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596447200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33236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112007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bookmarkStart w:name="z10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выпаса сельскохозяйственных животных необходимо 26305,4 гектаров.</w:t>
      </w:r>
    </w:p>
    <w:bookmarkEnd w:id="76"/>
    <w:bookmarkStart w:name="z10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16481 голов крупного рогатого скота, 33236 голов мелкого рогатого скота, 9797 голов лошадей выпасаются на общественных пастбищах, </w:t>
      </w:r>
    </w:p>
    <w:bookmarkEnd w:id="77"/>
    <w:bookmarkStart w:name="z11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площадью 112007 гектаров.</w:t>
      </w:r>
    </w:p>
    <w:bookmarkEnd w:id="7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17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5. Требуемые дополнительные пастбища</w:t>
      </w:r>
    </w:p>
    <w:bookmarkEnd w:id="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№п/п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 территориальных объектов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Требуемые дополнительные пастбища из земель запаса, гектаров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 предоставляемые пастбища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которые могут быть предоставлены в землепользования пастбищепользователям, гектаров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Пастбища, подлежащие резервированию в целях удовлетворения нужд населения по выпасу сельскохозяйственных животных личного подворья, гектаров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Карашилик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 Улан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Кузексай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Кондыбай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Тлеусай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596434500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596435000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Жумысшы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Ондирис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596435400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Малкара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596445400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Аккудык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Золотая Нива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596443580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Жаскайрат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596441500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596446300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596430100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Мортык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Карамырза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596437180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Кобенсай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24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геоботанического обследования пастбищ по району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4"/>
        <w:gridCol w:w="684"/>
        <w:gridCol w:w="684"/>
        <w:gridCol w:w="684"/>
        <w:gridCol w:w="684"/>
        <w:gridCol w:w="684"/>
      </w:tblGrid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цифры по легенде и по классификации природных кормовых угодий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контуров и описаний (скобках)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типов (разностей, модификаций) природных кормовых угодий с приуроченностью их к рельефу, почвам. Название прочих угодий и земель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угодья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участия в контуре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гектаров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Современное использова ния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Валовая урожайность, центнеров на гектар (год обследования)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Урожайность поедаемых растений на средний год: центнеров на гектар сухой массы, центнеров на гектар кормовых единиц, килограмм на гектар переваримого протеина пастбищных кормов по сезонам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Расчетная, урожайность по контуру: центнеров на гектар сухой массы (числитель), центнеров на гектар кормовых единиц (знаменатель)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Кормозапас по контуру: центнеров на гектар сухой массы (числитель), центнеров на гектар кормовых единиц (знаменатель)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Культурно техническое состояние, наличие лекарствен ных растений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Рекомендации по использованию, вид скота. Рекомендуемые мероприятия по улучшению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Сено кос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Косимые пастбища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е с н а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 е т о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 с е н ь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 им 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16.08.18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14г;3;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С-2г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Злаково-полынно-разнотравный на солонцах черноземных корковых тяжелосуглинистых (пырей ползучий, костер безостый, полынь эстрагон, тысячилетник обыкновенный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 бище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8,86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11094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скота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8,15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8,45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13689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 пастбище всех видов скота, перезалужение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24,65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17.08.18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5Б;14в;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С-2г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(2)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Злаково-полынноный на солонцах черноземных средних тяжелосуглиностых (типчак, тонкогон стройный, полынь шелковистый)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 бище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4,31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5394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скота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1,45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2,36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2,36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1,17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1,17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8,76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7,58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16.08.18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С-2г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(3)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Житняков-полынный на солонцах черноземных корковых тяжелосуглинистых (житняк гребневидный, костер безостый, полынь эстрагон)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 бище ку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5,05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6317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Косимое пастбище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4,41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6820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 засоренное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 пастбище всех видов скота, подсев многолетних трав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1,76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27,7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11,37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16.08.18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С-2г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(4)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Типчаково-полынно-разнотравный на солонцах черноземных корковых тяжелосуглинистых (типчак, полынь шелковистая, лапчатка распространенная)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 бище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7,15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8954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скота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2,16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2,16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 засоренное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 пастбище всех видов скота, перезалужение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0,73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8,62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6,08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7,37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17.08.18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С-2г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(5)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Ковыльно-полынно-разнотравный на солонцах черноземных тяжелосуглинистых (ковыль лессинга, ковыль волосатик, зопник клубненосный, кермек гмелина, шалфей степной)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 бище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2,69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3368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Переодически косимое пастбище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2,95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 пастбище всех видов скота, выборочно косимое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1,03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1,55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13,5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17.08.18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С-2г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(6)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Злаково-разнотравный- полынный на на лугово-черноземных тяжелосуглиностых (вейник наземный, пырей ползучий, синеголовник плоский, полынь широколистная)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 бище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12,32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15427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14.53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14.53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4.79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7.38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7.38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57.6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47.54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17.08.18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14ж;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С-2а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(7)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Разнотравно-полынный на черноземах обыкновенных среднемощных легкоглинистых (козлобородик восточный, вика мышиный горошек, полынь понтийская)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 бище ку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17,15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21471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Косимое пастбище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33,9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19,95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7800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 пастбище всех видов скота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7,46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11,72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11,72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125,9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18.08.18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С-2г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(8)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Полынно-типчаковый на солонцах черноземных средних суглинистых (полынь шелковистый, типчак)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 бище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18,21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22799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скота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Среднее сбитое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 пастбище всех видов скота, сокращение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пастбищной нагрузки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2,46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17.08.18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С-4г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(9)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Бескольницево-разнотравный на солончаках луговых легкоглинистых (бескольница тончайшая, лебеда бородавчатая, солерос европейский)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 бище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17,74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22207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Выпас скота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1,72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ВЛО пастбище всех видов скота, сокращение пастбищной нагрузки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0,83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1,44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9,78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4,67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17.08.18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С-6а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(10)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Вейниковый на лугово-болтных черноземных тяжелосуглинистых (вейник наземный, тростник обыкновенный)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Паст бище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6,51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8143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используется</w:t>
            </w:r>
          </w:p>
        </w:tc>
        <w:tc>
          <w:tcPr>
            <w:tcW w:w="683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26,7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18,7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14,95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18,69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1215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</w:t>
            </w:r>
          </w:p>
        </w:tc>
        <w:tc>
          <w:tcPr>
            <w:tcW w:w="684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 пастбище для крупного рогатого скота, лошадей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8,04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11,2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7,65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11,16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79,8</w:t>
            </w:r>
          </w:p>
        </w:tc>
        <w:tc>
          <w:tcPr>
            <w:tcW w:w="6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83,4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38,42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68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52" w:id="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Сведения об объектах пастбищной инфраструктуры и о сервитутах для прогона сельскохозяйственных животных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Объекты пастбищной инфраструктуры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действующих объектов пастбищной инфраструктуры,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объектов пастбищной инфраструктуры требующих строительства (реконструкции), единиц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Протяженность, километров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Площадь, квадратных метров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Железная дорога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Скотопрогон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Сибиреязвенные захоронения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Убойные площадки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Водопойные площадки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59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2. Сведения о ветеринарно-санитарных объектах расположенных на территорий района</w:t>
      </w:r>
    </w:p>
    <w:bookmarkEnd w:id="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 территориальных объектов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Ветеринарные станции и пункты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Убойные площадки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Скотомогильники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Сибиреязвенные захоронения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596430000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66" w:id="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Данные о численности поголовья сельскохозяйственных животных, с указанием их владельцев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Владелец / Наименование предприятия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Крупного рогатого скота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Лошадей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Уалихановский район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27891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том числе личного подворья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 сельский округ.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"Куаныш"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"Сұңқар"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"Сункар-2022"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Бейсембай Ильясович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Абдукаримов Серик Солтанбекович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Абдукаримова Бийбекуль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Абдукаримова Зауре Каиржановна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Абдыкаримов Зейнил Султанович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Абдыкаримова Айгуль Зеиниловна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Абжанов Марат Зылгарович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Абилкаримов Кайрат Кажимжанович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Абилькаримова Алтынай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Абрамов Денис Юрьевич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Абылкаримов Жумагали Касымович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Аверин Павел Валентинович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Айдархан Омирбек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Акылбеков Сапаргали Турсумбаевич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Амербеков Адиль Нуржанович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Атрощенко Сергей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Манап Хайдарович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Ауенов Зинулла Жумажанович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Ахметкалиев Мереке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Ахметкалиев Сапар Хабибуллинович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Галымжан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Зарлык Хабибуллинович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Байбаатар Хуанышбек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Байбатыр Алтынбек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Байбатыров Оразбай Каиржанович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Байбатырулы Еламан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Байдюсенов Бекжан Кенжебекович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Баранич Виктор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Басов Александр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Баянбатыр Сонгобек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Бегалин Аян Султанович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Бегалин Жандос Султанович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Бегалина Майра Естаевна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Беда Артем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Серик Копешулы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Беказинов Арман Дюсембаев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Беказинов Дюсембай Асалбекович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Бекбулатова Карлыгаш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Беккожин Аблхан Олжабаевич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Беккожин Руслан Габдулхамитович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Бердебекова Анаргуль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Бидюк Татьяна Ивановна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Богданович Елена Григорьевна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Булатов Тлеуберген Ерденович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Булатов Тлеуберген Ерденович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Булатова Нуржамиля Абылхасовна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Воронина Ксения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Галеева Назира Абдешевна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Галымбахыт Жамагат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Гольштейн Нина Дмитриевна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Демиденко Виктор Прокопьевич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Досумов Хасан Кабиевич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дюсенова кайша жабыковна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Ермичой Александр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Ескендиров Максат Жаксылыкович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 Асхат Еркешевич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Жукенов Айтжамал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Жукенов Алятай Сабитович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Жукенов Бахтыбай Хабдуганиевич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Жукенов Ертай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Жукенов Зейнулла Габдугалиевич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Жукенов Сейдулла Габдугалиевич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Игликов Жанат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Игликова Жания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Иманшаев Кайрат Танибергенович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"Балта Керей"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 Даулет Бакытович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 Кусаин Бакытович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 Хасен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Исбулатов Болатхан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Исбулатов Хуат Кабдикаримович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Исмаилова Тлеудес Кабдуалиевна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Исмухамбетов Адиль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Какеш Ермурат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Какеш Жарас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Какеш Каир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Какеш Нурвэг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Каментиков Арман Шиябиденович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Сагынтай Джамбулович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Фазыл Джамбулович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Кантарбаев Хаиргельды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Капаргазин Бауржан Нурумжанович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Капаров Жанат Сапарбекович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Капаров Мурат Сапарбекович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Карашулаков Серик Зейнуллаевич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Карбай Сеитжан Жанболатұлы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Кенина Хаиржамал Пазыловна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Киндрас Ирина Алексеевна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Кожахметова Слушаш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Койшибаев Сагыныш Сеильбекович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Кудайкулов Сейтмукан Тасымович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Кудайкулов Мадилхан Тасымович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Кудайкулов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Кудайкулов Тасым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Маули Муслимович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Кусайын Есполат Таскенулы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"Акбота"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"Жакен Жархын"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Кыдырбаев Дидар Нуржигитович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Липитенко Мария Федоровна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Лохан Александр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Макимов Адыхлан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Макимов Берик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Макимов Кайролла Рамазанович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Макимов Мухамед Жумашович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Макимов Шайдула Жумашевич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Макимов Шаймухамбет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Макимова Светлана Викторовна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Максутов Махмут Манапович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Мамиров Данияр Насырович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Мамиров Досжан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Мамирова Ляззат Кургановна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Мамирова Ырымжан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Мандаев Бахыт Олжабаевич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Махибаев Ергали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Махибаев Сейсен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Ермек Сейсенбаевич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Жанат Болатович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Руслан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Махметова Гульнар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Махметова Шарипжамал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Мельник Владимир Степанович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Молдагалиев Бауржан Жылкайдарович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Жумадил Екпинович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Амантай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Мукушев Кайрат Каиржанович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Мусайбеков Серик Барлыбаевич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Нугманов Есемжан Естаевич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Нурахметов Амантай Нурахметович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Нурахметов Сагындык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Нурбаев Азамат Аскарович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Нурбаева Карлыга Жумашовна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Нургалиев Жанболат Карабаевич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Амантай Айдосович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Нурислямов Ринат Рафаэльевич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Нурмуханов Марат Индивидуальный Предприниматель (КХ)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Нурмуханов Мурат Кабиденович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Нурмуханова О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Нурпат Лиза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Нурсалямов Ермек Нурсалямович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Нурышев Сунгат Хайртаевич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Хаирбулат Аубакирович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Пазюк Евгений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Пазюк Леонид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Пирущий Игорь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Пирущий Валерий Валерьевич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Пирущий Валерий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кооператив "СПК"Акбулак""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кооператив "СПК"Досхан""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Байкебай Салтаевич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Романюк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Романюк Адам Никитович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Романюк Сергей Адамович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Сабиров Булат Жанболатович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Сабиров Сергей Рашитович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Сагнаева Балхия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Даулет Ережепович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Сайфудинов Серик Хисматович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Сапарова алмагуль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Семякин Павел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Смаркалов Виталий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 "Кзылту-16"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Столяров Николай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Тургунбек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Сулейменова Наргиз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Султанбеков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Султанбеков Булат Махметович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Султанбеков Рахметолла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Султанова Баян Тажидденовна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Курмет Сарсембаевич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Тазетдинов Дауренбай Каиркенович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Талтакаев Канат Барлыбаевич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Талтакаева Бибигуль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Ташенов Жанат Рустемович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Темирбаев Бурумбай Жаксинбаевич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Темиржанов Берик Курганович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Темиржанов Серик Корганович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Темиржанов Талгат Курганович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Тлегенов Кабыкен Жунусович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Токимова Алмагуль Кабиболловна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Токимова Гульжан Кабиболовна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Томенко Василий Григорьевич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"Орда Солтүстік KZ"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Тулегенов 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Тулегенов Женис Багдатович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Тургунбеков Манап Кажакпарович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Турсунбаева Галия Жанбулатовна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Тяжков Валерий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Тяжкова Татьяна Дмитриевна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Утебаев Бауыржан Курмашевич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"Ак-каин"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"Дружба"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"Дружба" Сулейменов Максат Адильбекович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"ЖасАр"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"Кантарбаев"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"Керей"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"Султан"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Халимова Оксана Викторовна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Хасанова Наталья Юрьевна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 Анатолий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Химич Антонина Анатольевна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Хлобыстов Петр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 Адилбек Жумабекович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 Ермек Жумабекович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Хусаинова Нагима Уановна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Чемодуров Артем Юрьевич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Чемодуров Вячеслав Юрьевич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Шайзадинов Балташ Зияиденович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Шакирова Халима Бинаковна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Шалышкин Виктор Вячеславович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Шаней Галамбахат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Шахман Иван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Шуахбаев Данияр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Шуахбаева Нургайша Усербаевна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YsqAQ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"Жақсылық"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Жумабай-Зика Мухитович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Темирхан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Абильдин Ермурат Хаиржанович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Абильжанов Дюсембай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Марат Омиртасович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Адилов Марат Газизович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Айтибаева Айман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Акулай Гаусар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Акулай Бишат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Акулай Жанибек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Бакитжан Рахимжанович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Болтбек Жунусович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Галымжан Рахимжанович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Намгымжан Рахимжанович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Сабыржан Рахимжанович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Темирбек Жунусович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Турсынбек Жунусович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 Эрбол Нурланович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 Естай Нурланович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Альжанова Кулпаш Калиевна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Альжанова Сауле Карбаевна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Амбицкая Зоя Владимировна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Амиргалин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Аникеев Валерий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Ануарбеков Толеген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Арынбай Хайсар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Токтар Ахмедиянович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Турлыбек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Ахмедов Ильяс Рустамович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Алимтай Атыгаевич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Ербол Бахыткелдыевич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Мухтар Атыгайевич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Бакыткелды Атыгаевич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Габбас Мухамедкалиевич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Ильшат Файзуллович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Мурат Атыгаевич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Талгат Мухамедкалиевич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Аяганов Акылбек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Аяганов Балта Жарбаевич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Аяганов Сабыр Муратбекович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Аяганов Серик Муратбекович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Байболов Абай Асыгатбекович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Байсеитов Мейрам Мурзабаевич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Бакеев Жантас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Балтабаева Слушаш Рахимовна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Бапин Сакен Есенович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Бегалин Еркин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Бейсекенов Казтай Зарипович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Бектемиров Турабай Аубакирович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Бибатыров Сунгат Даирович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Боронбаев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Ботжанов Кажтай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Булгарин Нурлан Ануарович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Бычков Леонид Алексеевич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Бычкова Александра Федоровна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Виноградский Николай Захарович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Вишняускас Олег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волосюк Тамара Кузминична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Габбасов Ержан Разиденович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 Бауыржан Нурдаулетович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Джанисов Бахытжан Серкович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Джунусов Айбек Тюлешович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Добиянов Дастан Боранбаевич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Добиянов Кудайберген Оразович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Добьянов Оралган Боранбаевич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Дьяченко Олег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Есмаганбетов Гадылбек Еренович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Жанайдаров Каиргильды Туякович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Жанжигитова Даляш Сагындыковна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Жансейт Мамырбек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 Абай Смагулович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 Самат 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Жасуланов Бауыржан Жасуланович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Жауаров Орынбасар Жунусович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Жетыбаев Мухаметкали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Жетыбаев Серик Темиртасович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Жубанишев Жунусбек Ескендирович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Жубанишева Зауреш Ескендировна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Жаслан Калижанович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Жумалин Кажтай Хасиетович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Жусалин Танырберген Есильбаевич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Жанибек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Турлыбек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Амангельды Каримжанович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Ермек Ануарбекович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Абзал Жарлыгапович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Ерсаин Жарлыгапович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Жарылгап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Жумагелды Есмуханович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Серикбай Туркеевич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Иважанов Сагындык Оспанович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Иванченко Светлана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Ильиных Андрей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"Айдос"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"ДИАС"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"ЕРБОЛ"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"ЖУСУПОВ Ж.Е"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"Мусина" Мусина Жанаргуль Олжабаевна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"Хадиров"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Исина Светлана Дмитриевна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Ерлан Косманович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Искакова Жумабике Сисембаевна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Кабдуова Алтынжан Жексенбаевна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Кабдуова Кумысжан Жексенбаевна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Кабышев Ерлан Сайткенович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Кабышев Нургали Сайткенович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Кабышева Гульнур Ергалиевна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Каденов Зияш Сапарович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Каденов Кияш Сапарович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Кадиров Мукажан Манапович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Кадыржанова Кульбану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Кажакпаров Рустам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Кажакпарова Лаззат Боранбаевна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Кажуев Каирулла Бакаевич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Казбек Сансызбаевич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Калиниченко Елена Михайловна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Калымов Кайржан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Капарова Роза Зайденовна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Кизиденов Марат Кисамиденович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Сабыржан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Галимжан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Козлов Сергей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Коробер Сергей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Косинов Владимир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Кравченко Петр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Ксебаев Ризабек Бекболатович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Ксебаева Ботагоз Шаймерденовна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Кудияров Кабдолла Кабаканович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Амангелды Каиргнльдинович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Ерден Идрисович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Ерлан Асылбекович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Сеельбек Ислямович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Кусаинова Багдат Ислямовна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Кусайнов Кайрат Мадельханович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Кусленов Кайрат Ашкенович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Кусметов Толеген Шаяманович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Кушнерук Александр Дмитриевич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"Мухамед"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"Ташмаков"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Лебедев Владимир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Лохан Сергей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Лукьянов Михаил Алексеевич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Лымарь Валерий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Лымарь Юрий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Магубаев Боранбай Сарсембаевич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Магубаев Марат Сарсембаевич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Мадениет Уажгали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Мадиев Госман Сапарович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Мадиев Сапар Жунусович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 Серик Нурланович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Майгарин Бейсен Саттарович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Малютин Сергей Леонидович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Маныбаев Серикбай Зейнелгабиденович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Маныбаева Гульмира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Марусова Татьяна Егоровна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Маханбетова Кульшира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Курман Хасенович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Мурат Касенович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Мубараков Токсан Аблаевич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Мукаров Сайран Оракович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Мурай Виктор Андреевич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Мурай Павел Андреевич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 Аскар Каиргельдинович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Мухтар Бакытжан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Мырышов Туяк Есмаганович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Наукин Аян Даулетбаевич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Ниязова Кульбарам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Новиков Андрей Генадьевич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Новоселова Светлана Прокофьевна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Нурахметов Канат( Арман) Амиржанович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Нургазин Амангельды Абдрахманович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Нургазин Гадылбек Абдрахманович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Нургазин Ермек Абдрахманович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Нургазин Рустем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Нурсеитов Беглан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Нуртазин Берик Кабиденович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Ольшевский Игорь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Оразалина Акжаркын Рамазановна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Биржан Капанович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Казбек Сидратович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Сабит Капанович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Бакия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Ошакбаева Найман Жакуповна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Павлючек Сергей Никитич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Полное товарищество Искаков и Компания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Приходько Алексей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кооператив "СПК "Кузексай"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Пустовой Владимир Григорьевич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Пустовой Николай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Серик Задаевич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Рамазанова Карашаш Задановна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 Асет Хамитович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Сабитов Жаслан Геннадьевич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Сабитова 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Асылбек Хасенович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Рашат Хасенович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Сагынжан Талгатович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 Берик Мустахович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 Галымжан Хамитович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 Марат Кагирович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Саутбеков Ержан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Сейсенбаев Мурат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Сейткалиев Бейбит Бейсенбекович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Сейтхалиев Аскар Бейсенбекович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Сендиков Аскар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Сихимов Бейбит Токонович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Толеубай Байсеитович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Смагулова Алтыншаш Калиевна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Смаилова Динара Аужановна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Старков Александр Григорьевич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Старков Василий Григорьевич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Старкова Надежда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Суендыкова Флюра Калимуловна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Сулеев Дархан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Халит Койшибаевич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Сулеменов Арман(Канат)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Тажиева Салават Толеубайқызы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Ташимов Нурлан Тлеулесович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Ташимов Тлеулес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Ташмаков Сайран Токтарович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Темиргалина Лаззат Гафуровна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 Серикжан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Тлеужанов Каирнас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Тогжанов Толеген Адиевич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Тогжанова Гульмира Оралбековна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Токимов Аблай Мубаракович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Токимов Ерик Кабдешович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Токимов Каиржан Мубаракович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"Андреевка-СК"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Туякбаев Алтай 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Туякбаев Ерик 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Тютюева Наталья Александровна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Уалиев Жоламан Мажитович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Уалиев Серик Мажитович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Уразов Арман Ергалиевич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Федотов Сергей Аркадьевич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"Төрт-түлік"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"Бакыт"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"Ибрагимов"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Хадиров Гаитмухамед Орынбаевич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Хамитов Мереке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Хамитов Сагдат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Хамитов Сагнай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Мендыгали Беркимбаевич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Даулет Магауевич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Хасенова Умуткер Туяковна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Чайкина Надежда Ефимовна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Шайсултанов Берик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Шалабаева Корлан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Шахимов Сабыржан Кажкенович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Абильдин Олжас Рамазанович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Аушахметов Каирбек Сеилбекович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 Кадылбек Кошанович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Баяндин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Бельгибаев Абай Хамидоллович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Бельгибаев Аскар Жамалиевич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Бельгибаева Сапура Темиргалиевна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Бельгубаев Бахытхан Нигметович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Бельгубаев Иманхамида Нигметович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Бельгубаев Хорхыт Нигметович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Бельгубаев Бахытжан Хамидоллинович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Бельгубаева Ботагоз Хамидолловна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Билялова Бакыш Жанбековна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Бисин Айтбай Кайноллович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Гизатулина Карлагаш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Гуржий Анастасия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Есимов Куанышбек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Жанбаков Алтай Барлыбаевич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Жантыбаев Мейрам Молдакаримович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Жумажанов Болатбек Альмуханович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Сабыржан Турсунович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Идиятов Радий Ринатович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"Утекин" Утекин Санжар Хаирбулатович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Исакова Дариха Жолдыбаевна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Кажгабиев Касиет Сарманович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Казинова Айман Казиновна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Солтанмахмет Токтарович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Копеев Толеубай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Куандыков Каныш Даирович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Кудияров Кабдолла Кабаканович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Кудияров Кабдрашит Кабаканович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Кудияров Канат Кабдрашитович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Курманбаев Бекболат Алжанович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Магнаев Жанбырбай Темиргалиевич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Малгаждаров Конысбай Кайржанович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Мухангалиев Балтабай Берликович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Нургазин Нуртас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Омарова Куляш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Охапов Аслан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Сабитов Нурбол Кстаубаевич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Серик Жумабаевич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Вахит Койшубаевич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Салим Сейпишевич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Такажанов Жетпис 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Темербаев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Темирханов Амантай Мамырханович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Темирханов Хамидат Мамирханович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"Арсен"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"Бакиров"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"Горюнов"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"Махатов"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"Нуржау"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"Нұрислам"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"Сарыкөл"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Кусаин Кенесович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Бидаикский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"Пана"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Абдиров Қайдар Аскерович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Абдрахманова Алтын Мухтаровна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Абдрахманова Асима Жахияновна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Абдрахманова Асия Сабыровна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Абельдин Токтас Каирович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Абельдинов Сакен Бекзадович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Абилкакимова Асия Тулешевна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Абилкакимова Гульмайра Мухатовна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Абилтаев Берик Шопанович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Абильдин ЖК"Абильдин" Толеубаевич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Абильдин Толеубай Каирович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Абильжанов Бахит Аскарович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Адикенов Маралбек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Адикенов Таймс Баритович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Адыкенов Ануарбек Канафьевич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Адыкенов Кайролла Мешелевич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Адыкенова Кымбат Канафьевна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Айкешов Манат Турлыбекович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Айкешова Разия Зияшевна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Айтхожин Азамат Сапаргалиевич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Айтхожин Амангельды Сапаргалиевич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Алимбаев Аман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Алькенов Канат Хаиржанович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Алькенов Амантай Хаиржанович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Алькенов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Алькенов Жангельды Хаиржанович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Аменов Бейбут Серкешович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Асаев Орынтай Курманович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Аскаров Амангельды Калелович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Дулат Рустемович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Рустем Асатович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Саян Асатович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Саяуш Асатович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Баян Кумарбековна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Ахмедкалымов Мейрам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Ахмедьянов Асылзада Нигметович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Жанат Абулхаирович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Каирберген Жаукенович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 Ермек Сагтаевич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 Жанабай Сагтаевич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 Нуртай Сагтаевич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Аязбеков Арман Оралович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Аязбеков Карим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Аязбеков Орал Какимович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Байжуманов Медет Боранбаевич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Байманов Аблайхан 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Байсеитов Мурзабек Шаханович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Балтабеков Жексенбай Темкенович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Балташов Мурат Саткенович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Баспаков Анатолий Токтасович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Бегжанова Рауза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 Жанибек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Бекжанов Асылбек Ескенович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Бекжанов Есим Нурушович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Бекжанов Жоламан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Билялов Махамбет Байзурович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Бирманов Акбар Алыпкаримович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Бирманов Гадыльбек Алыпкаримович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Валиев Жоламан Куттумбетович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Гайдай Николай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Грин Андрей Вильмельмович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 Бауыржан Нурдаулетович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 Магыжан Нурдаулетович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 Сеитхан Нурдаулетович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 Сейтжан Нурдаулетович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 Серикжан Нурдаулетович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Ералин Орал Олжабаевич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Ералин Серик Оралович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Ербаев Бердимурат Газизович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Ербаев Нурбек Салимович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Ербаев Сеилбек Салимович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Ермеков Капар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Есенгожин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Ескендиров Орынбай Мухаметкалиевич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Еслямов Дастан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Еслямова Мамила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Жамалиденова Камаря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Жапарова Нургул Сулейменовна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Жармагамбетов Мереке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Жармаганбетов Бахыткельди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Жахин Кайрат Кенжебулатович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Жахин Самат Кенжеболатович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Жетписов Бектас Мухамеджанович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Жетписов Даулет Бектасович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Жумуков Асылбек Какимович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Жумуков Думан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Жумуков Жангельды Какимович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Бауыржан Хасенович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Бекжан Турсынович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Турсын Кабиевич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Азамат Рахметуллинович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Заярнюк Вячеслав Яковлевич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Заярнюк Илья Тимофеевич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Гадылбек Сыздыкович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Серик Сыздыкович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Ибраева Шолпан Калаевна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Идрисова Алтын Боранбаевна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Идрисова Гульнар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Салтанат Есдаулетович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Кенес Ержанович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Мухамед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Токсанбай Ержанович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Ильяшев Аблай Катаевич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Ильяшев Жасулан Толеутаевич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Ильяшев Рамазан Мухамедрахимович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Ильяшов Рамазан Толеутаевич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Илюбаев Амиржан Кабжанович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Илюбаева Асия Мусаевна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Имагамбетов Мейрам Зендинович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Имаганбетов Алмас Зендинович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Имаганбетов Амангельды Зендинович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Имаганбетов Досым Аблаевич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Имаганбетов Саян Манарбекович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Иманалин Ерик Аманжолович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Иманалин Сайлау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Иманалин Серик Аманжолович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Иманалина Амина Какеновна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Иманалина Салтанат Зикеновна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Иманов Ахмет Бектурович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"Омарова"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"Куралай"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"Тимур" Ахметов Болат Абулхаирович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 Аманжол Жумабекович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Серик Темиртасович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Искакова Культай Маулиевна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Кабипов Естай Ануарбекович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Кабипов Куаныш Жуматаевич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Кабышев Муратбек Тасымович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Каденов Аблай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Кажатов Даурен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Кайданов Хасен Омиржанович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Кайкенов Алибек Абылгазинович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Кайроллин Адилет Толегенович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Каламбитов Замир Куканович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Галы Мажкенович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Карбаева Нургиза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Каркошев Сайран Бопышевич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Каркошева Жазира Масгутовна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Карымжанова Раиса Мухаметкалиевна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Касимов Базарбай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Касимов Даулет Тайкенович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Касимов Ерканат Тайкенович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Касимов Есканат Тайкенович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Касимов Есмурат Тайкенович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Касимов Магытай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Касимов Руслан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Касимова Динара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Катаев Саят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Кеңес Фархад Асқарұлы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Кожагулов Бауржан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Кожагулов Бауржан Касымович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Кожагулов Галимжан Салимжанович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Кожагулов Сабит Салимжанович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Кожагулов Сабыржан Касымович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Кожагулов Сеилжан Салимжанович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Кожагулов Фархат Сабитович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Кожанов Дастан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Копенов Бортебай Батаевич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Косинова Тамара Александровна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Кудайкулов Бекен Толеубаевич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Кудайкулов Жумабай Ильяшович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Кудайкулов Толеубай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Куйшбаев Назымбек Ботаевич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Купиев Садыржан Казбекович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Аскар Насырович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Ерлан Кенесович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Мереке Ерденбаевич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Кусаинова Меруерт Муратовна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Кусайн Мереке Тотаулы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Кусакаев Сагындык Альмуханович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"Иман"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"Тлек"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Мажиков Жанат Балтабекович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Мажиков Марат Балтабекович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 Мурат Камбарович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 Нурхат Камбарович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 Сунгат Камбарович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Бауржан Дюсембаевич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Назымбек Дюсембаевич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Максимова Оксана Николаевна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Малгаждаров Кенес Какенович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Малгаждаров Мереке Какенович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Маликов Маулит Магауович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Маликов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Манапов Ерсайын Курмашович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Менкеева Тайара Топиевна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Абубакир Бекетович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Мукаров Сайран Оракович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Роллан 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Мусина Жибек Раушановна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Мусралин Бахай Касимович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Мусралин Дюсенбай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Азамат Амангельдиевич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Кулынтай Шиянович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Мутушев Амангельды Кабиденович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Мутушев Мират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Муфтахидинов Сайфулла Минмуллович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Мухамадеев Халель Фаридович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Мухамадиев Фарит Газизович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Мухамадиева Асия Фаритовна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Жанат Мигашович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Манарбек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Жанбырбаевич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Омарбек Олжабаевич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Анаргуль Жанбербаевна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Аян Болатович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Болат Казович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Еркин Болатович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Нугманов Алдаберген Ергалиевич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Нургазин Мухат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Ерденбай Хапизович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Сабыр Келденбаевич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Серик Хапизович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Нуркин Адильбек Жаскайратович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Нуркина Махаббат Жумабаевна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Нурланов Зиннат Талгатович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Агыбай Мугсунович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Жанат Муксунович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Мурат Казкенович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Серик Ануарбекович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Оразов Марат Кайруллиевич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Аслан Жумабекович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Дастан Айдарович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Жаныбек Тыныбекович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Канат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Кунслу Таусккеловна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Халима Абдрашитовна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Приль Ляззат Хабидоллиевна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Прокопьева Александр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Ракишев Берик Шайкенович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Ракишев Досман Шайкенович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Ракишев Каирболат Шайкенович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Ракишев Кайролла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Ракишев Сеильбек Кайроллович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Ракишев Серик Кайроллович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Ракишева Жибек Мажкеновна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Рыскулов Адильбек Сейбекович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Сабитов Медет Тасбулатович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Сагдаш Еркеш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Садуов Ибрай Есимович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Салимов Турсынбек Абдулович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Сандыбаев Рахметулла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Сарсенбаев Олжатай Жумабаевич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Сатанова Самал Райсовна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Сатыбалдин Амангельды Солтанович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Сатыбалдин Мейрам Солтанович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Саханов Амангельды Ескендирович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Сейпилов Тлеген Фазылович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Сейпилов Тлеулес Фазылович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Сейпилова Бахытжамал Балтабаевна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Сергазин Багдат Ахатович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Сергазин Рахат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Куаныш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Смагулова Салтанат Нагимовна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Сосумбаев Ержан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Адлет Алибекович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Султангазина Кульшара Зикеновна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Ерлан Тохтарбекович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Тайжанов Бекайдар Бимешович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Тайжанов Кайдар Жамалбекович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Тасболатов Байболат Сагындыкович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Тлеукабылов Зейнулла Слямбекович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Тлеукабылов Рамазан Слямбекович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Тлеукабылова Надежда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Токубаев Нуртай Каскатаевич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Токубаева Салима Кабдуашевна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Токубаева Сауле Каскатаевна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Тукеев Болатбек Камашевич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Тукеев Тохтарбек Солтанович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Тукеев Тулеген Солтанович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Тукеева Дариха Солтановна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Уаисов Сансызбай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Усенов Сайран Ашербекович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"Айкөркем"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"Арлан"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"Доскин"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"Елдана"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"КАДЫР"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"Куаныш"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"Простор"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"Тұрсынгүл"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Адильбек Советович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Азамат Советович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Хамитов Жанбек Тукенович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Хамитов Талгат Ибраевич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Хамитова Салима Ибраевна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Хамутбаева Бахыт Газизовна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Амангельды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Олжабай Ауганбаевич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Турлубек Тулюбаевич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Хаукенов Аманжол Султанович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Хаукенов Бейбит Аманжолович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Хаукенов Сайран Аманжолович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Червонный Сергей Павлович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Шайдин Руслан Аскарович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Шайдина Тлек Зияиденовна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Шаймерденов Кажмурат Дюсембаевич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Шаймуратов Агибай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Шаймуратов Богенбай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Шаймуратов Нариман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Шайсултанов Арман Болатханович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Шайсултанов Болатхан Хамидулович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Шайсултанов Турлыхан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Хамидуллинович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Шамабараков Куаныш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Абай Каирович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Аскар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Омурзак Назымбекович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Амантай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Ауилбек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Ахат Нурланович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Талгат Нурланов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Шахметов Кайрат Камонович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Шахметова Ляззат Олжабаевна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Штайнбрехер Виталий Яковлевич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"Kaz G Invest"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"Тулпар-2014"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Кызкенов Жандос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Жанибек Туякович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Асылбек Баплыбаевич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Амантай Айторе Жанатұлы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Бабаев Бейсембай Мадинович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Баймуханов Жанарбек Каиртаевич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Баймуханов Манарбек Каиртаевич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Бижигитов Ерболат Заидович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Битниев Ержан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Букенов Ербол Отябрятович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Досумбекова Зауреш Мухтаевна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Жакетов Бекжан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Жакупов Каиртай Абдуллаисович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Жаналиев Нурбек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Жукенов Медет 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 Мейрам Талкенович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 Ренат Кайырбекович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Ерсаин Нурмуханович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Какенов Аблайхан Конарович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Каламова Малика Алкеновна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Касенов Мереке Кабдуллаевич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Кенжебаев Серик Файзуллинович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Кзыкенов Жанат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Курмангазин Казбек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Курмангазин Серижан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"Амир"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"Сарыадыр"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Магубаев Ермек Жумабаевич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Маденов Бахытгельды Жортарович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Манов Алимбек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Манов Ерлан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Манов Канатай Алимбекович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Манов Куантай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Айбек Жолдыбаевич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Кайрбек Жасуланович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Мутеев Кайыр Химаевич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Данайым Саттарович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Жоламан Саттарович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Нокин Сарсенбай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Нугманова Умит Мешеловна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Нургалиев Ерден Шайхинович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Нургалиев Ержан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Нургалиев Ержан Кайруллинович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Нургалиев Кайролла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мейрам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Оразбай Балтинович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Сайлау Ергалиевич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кооператив "сельскохозяйственный производственный кооператив "Кайсар"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Есжан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Аблайхан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Мухаметал Омарович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Сабиров Елеген Рабкенович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Самуратов Еркен 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Самуратов Ермек Сембаиевич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 Рауан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Саргулаков Каир 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Сельскохозяйственный производственный кооператив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Дархан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Жетпис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Жетписбай Нурганович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Соколов Сергей Сергеевич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Солтангазин Андабай Калмуханович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Айбек Жылкыбаевич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Жылкыбай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Серикбай Ашимович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Мейрман Рашитович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Темиралина Кымбат Шакаровна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Темірхан Фархат Сабырұлы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Уалиахметов Дулат Жамантаевич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Усаханов Ерлан Жанбырбаевич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Усейнов Самат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"Елдос"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"Кайрат-55"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"Акыл"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"Ақтомар"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"Дамир"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"Диас"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"Дінмұхаммед"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"Досжан"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"Жандос" Кажгалиев Бекболат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"Жас түлек"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"Кайрат" Текжанов Сайран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"Каусар" Рахимжанова Асемгуль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Кайроллаевна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"Кыпшак"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"Ниязбек"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"Саян" Хасенов Саян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Хабдельгазизович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"Улан"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Хамитов Манарбек Жылкыбаевич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Шайхин Динмухамед Каржауович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Шайхин Серик Асылханович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Мурат Еслямович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Абай Сапарбекович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Едил Санзызбаевич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Шарипова Кульпан Ашимовна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"НҰР"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Абдували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Айданов Тулеубай Нуржанович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Айткенова Шолпан Калкеновна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Альжанов Нурбулат Сабрович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Альжанова Татьяна Танатаровна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Аязбаев Темирболат Турарович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Баймуханов Жумабай Маукенович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Беисов Мухаметкалы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 Махабат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Бекенов Ерлан Абдимауленович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Бексеитов Темирбек Темирбулатович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Гавриш Валентина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Жалмагамбетова Нурания Кокушовна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Жалмаганбетова Светлана Петровна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Зейдикенов Берлик Коканович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Игликов Есмагул Каппасович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Игликов Бакиткельды Каппасович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Бауржан Солтанулы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Бауржан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Ильяшев Уалихан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Ильяшева Махаббат Рамазановна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"ИНСАР"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"АКМОЛ"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 Секир Бакытович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Кабдуали Алмас Юмшылулы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Казкенов Саин Казкенович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Калимов Мухтыбай Сатыбаевич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Кошебенова Ырысты Шарипкызы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Крыжановский Сергей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Кубышев Бауыржан Айткенович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Кулболдин Рамазан Манапулы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Кулболдина Гульбахыт Рамазановна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Кулбулдин Мубарак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"Сагандыков"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Нургалиев Жанат Карбаевич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Олексив Андрей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Куаныш Секербаевич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Несип Жумановна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Рожко Юрий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Сагандыков Юмшыл Кабдуалиулы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Сапаргалиев Жанболат Сайлаубекулы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Сатыбалдин Сагындык Айдаркенович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Сериков Кенжегали Кабдуалиевич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 Василий Генадьевич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СПК "АТИС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Сүлеймен Ерсін Әділбекұлы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Таршмаков Евгений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Тлеубаев Жомарт Галимтасович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"Золотая Нива ЮГ"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Тулеубиев Куаныш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Тулеубиев Серик Кабибуллович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"Ағайындылар-Т5"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"Азамат"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"Азамат-2019"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"Алмас"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"Баянбай"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"Валентин" Клюев Валентин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"Ильяс"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"Коксенгир"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"Мейрманов"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"Мирас"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"Мөлдір"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"ЩАКУ"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Мират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Абылханов Манас Абылошович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Альжанов Еркин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Еркен Калижанович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Ауталипов Айтмаган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Ахмедин Бауржан Бейбитович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Бегалиев Ануар Қожантайұлы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Бекбаев Галы Алкенович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Бесембаев Мухамичан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Блаханов Есмухамет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Данияров Рустем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Есмуханов 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Жакупов Жумабай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Жанжигитов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Жанжигитов Нурлан Базарбаевич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Данияр Сарсенбаевич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"Құлагер" Жанжигитов Ерлан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Кабжанова Гульсум Муратовна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Кажмуратова Салтанат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Мадияр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Канаев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Куанышбек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Кокаев Мантай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Арман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Кусаинова Марияш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Моор Алексей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Амангельды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Габдолла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Курманбек Кайроллинович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Талгат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Мукышев Айтжан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Мукышева Алия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Мурзагулов Олжас Жумабаевич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Мусекенов Айтжан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Мусекенов Габит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Муханов Мобарак Хайроллинович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Сарсенов Жаналык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Сарсенов Кажмукан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Тасбулатов Агыбай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Утебеков Зайырбек Мырзабекович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"ALGA-AГРО"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5855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Сагалиев Мирзабулат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"Айлана"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"Айрин"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"Актай"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"Анастасия"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"Казына"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"Сергей"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"Тыржанов"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"Кусаинов"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"Өндіріс"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"Темирбулатов"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"Керемет"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"Тамерлан"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Сунгат 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Абдрахманова Гулбала Ерденовна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Абдурахманов Аман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Абеева Жаныл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Абельдин Токтас Каирович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Абенов Галмурат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Абжанов Канат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Абикеев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Абикеев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Абикеев Адлбек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Абикеев Акылбек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Абикеев Сапарбек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Абикеев Шокан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Абилин Бек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Абилина Акмарал Жумабековна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Абильдин Толеубай Каирович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Женис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Бахытжан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Ержан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Абишева Хавва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Абулхаиров Ермек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Абуталипов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Абуталипов Жанибек Еслямбекович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Агзамов Талгат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Адикенов Каирбек Мешелович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Адикенов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Адильжанова Перизат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Адмаев Виктор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Адыкенов Ануарбек Канафьевич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Адыкенов Кайролла Мешелевич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Азманов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Аитжанов Мейрамбек Сагитович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Айкешов Манат Турлыбекович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Аймурзаева Бану Байкеевна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Айтишева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Айтмагамбетов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Айтмаганбетов Сагындык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Айтмаганов Турсунбек Сыздыкович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Айтмуханов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Айтхожин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Айтыбаева Айсулу Рахмановна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Аккужин Бауржан Капашевич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Алдабаев Байгали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Алдабаев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Алдабаева Кульнар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Алибаев Сакен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Алибаев Талгат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Алижанов Жанат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Алижанов Руслан Зайниденович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Алижанова Жанар Зайниденовна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Алимбаев Кабиден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Алимбаев Каирбай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 Амангельды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 Бауржан Султанович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Алимова Улжан Нуржановна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Мереке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Мухамеджан 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Алинов Сапарбек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Алкенов Канат Хаиржанович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Алтаев Ерлан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Алькенов Амантай Хаиржанович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Алькенов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 Казбек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Амангельдинов Адильбек Амержанович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Амангельдинов Алибек Амиржанович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Амангельдинов Алмас Бауржанович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Амангельдинов Бауржан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Амангельдинова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Амирбеков Ерик Сайранович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Амрин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Амрин Танерберген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Анафин Алибек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Анафин Курман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Анафин Рахметолла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Анафин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Анафина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Апкенов Актай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Аплесанов Сагит Фазулович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Аралбаева Нафиса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Аргимбаева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Аргимбаев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Аргимбаева Сауле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Аринов Тлекбай Толеубаевич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Артемьев Юрий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Арыкбаев Ануарбек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Арыкбаев Аслан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Арыкбаев Ержан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Арыкбаев Жаслан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Арыкбаев Куаныш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Арыкбаева Айнаш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Аскаров Сабыржан Солтанович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Асылов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Аткенов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Атыгаев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Атыгаев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Жанат Кусайнович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А.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Алтынбек Тажиденович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Еркин Асылханович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Исмаил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Мурат Темирболатович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Темирбулат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Аубакирова Рауза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Аугалиев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Ауганов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Ауталипов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Аханов Серик Олжабаевич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Ахмедова Гульнар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Ахметбеков Бахытжан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Ахметжанов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Бахтияр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Ерлан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Кайдар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Манап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Нурлан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Серик Шаренович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Тлеген Султанович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Уалихан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Айман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Зайда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Алия Абугалиевна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Алия Ислямовна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Батима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Батима Каирбековна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Зауре Шахмановна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ИП "Капитал"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Ахметова Рауза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Ахметулина Бибигуль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Ашибаева Жаныл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 Нуртай Сагтаевич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Аширбеков Марат Калижанович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Ашуова Алтын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Аяганов Мухамедкаир Кусаинович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Аяганова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Бағашар Қуанжан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Бағашар Үсенжан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Баетов Каирбек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Байбулатов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Байкадамова Гульмира Айтжановна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Баймагамбетова Роза Анатольевна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Байменов Дархан Бахитович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Бакирбасова Гульмира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Балтабаев Жанат Жумагулович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Балтабаев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Барлыбаев Сагадат Толыбаевич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Бастамитов Бауржан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Баяндин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Баянов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Баянов Сакен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Бегайдаров Зейнулла Куандыкович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Бегайдарова Сая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 Азамат Сансызбаевич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 Бекежан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 Данияр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 Манарбек Шарипович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 Турсумбек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Бейсембаева Гулден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Бейсембекова Татыбала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Азамат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Асылхан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Нуржан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 Канат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Бейсенова Кульбагда Даулетхановна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Бейсенова Кулзада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Бекаристанова Лейла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Бекарыстанов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Бекбаев Азамат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Бекбаев Айман Алкенович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Бекбаев Руслан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Бекбалтин Жумагельды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Бекбулатов Дастан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Бекжанов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Бекжанов Арман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Бекжанов Жоламан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Бекишев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Бекман Нұрислам Қайратұлы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Бекмуханова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Бекте6миров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Бектемиров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Бектемиров Аубакир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Бектемиров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Бектемиров Турсын Ульмесекович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Бельгибаев Алпыс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Бельгибаев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Бесикеев Аскар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Бесикеева Нурсулу Шамшиденовна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Бешимов Асет Хаирбулатович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Бешимов Рустем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Бигазина Бахыт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Бижанов Азамат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Бижанов Ерболат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Бижанов Ержан Асыгатович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Бижанов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Билал Бокнай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Билал Жанай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Билал коконай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Билял Билимтай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Билялова Камария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Бимбетова Райхан Даутбековна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Бимендин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Бисебеков Дастан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Бисебекова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Бисембаев Алмас Алдажумаевич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Богданов Валерий Леонидович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Болатбаев Талгат Бейсенбаевич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Бондарь Сергей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Корганбек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 Турсунбек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Боранбаева Сауле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Боранбай ИП "ЕРБОЛ"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Боташев Конысбай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Боткин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Бралин Сабыржан Нурмаганбетович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Буралкиев Омирхан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Валеев Бауыржан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Валеев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Валеев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Валиев Жоламан Куттумбетович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Витт Светлана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Высоцкий В.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Габбасов Бакыт Рамазанович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Габбасов Ерболат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Габбасов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Габбасов Жанатбек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Габбасова Сара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Габдуллина Культай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Гаврилов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Газизов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Гаммер Ольга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Гарипов Ильшат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Гарипова Разина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Герасименко Нина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Гибадилов Толеген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Гфбдулин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 ИП "Алишер" Мейрбекович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 Меирбек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Даиров Серикбай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Даулетжанов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Даулиев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Дегтярев Иван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Демишева Нелли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Джусупов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Докеев 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Донанов Асылбек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Досалин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Доскин Акылбек Гадилбекович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Доскин Амангелди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Доскин Аманжол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Доскин Берик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Доскина Маркеш Назымовна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Доскина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Дюсембеков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Дюсембеков Талгат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Дюсембеков Талгат Абдыкаримович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Дюсембеков Талгат Базаргалиевич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Дюсенбаев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Дюсенбай Елдиар Арманұлы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Дюсенбеков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 Аскар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 Аблай Кабиденович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 Хумарбек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Дюсенова Алла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Егинбаев Кенес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Едирисова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Елубаев Маргулан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Ельмаганов Олжас Толегенович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Ельмаганов Толеген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Ельмаганова Айнагуль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Ербаев Нурбек Салимович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Ербаев Сеилбек Салимович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Ерболат Шоканайұлы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Ергазин Болат Барлыбаевич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Ерденбаев Дархан Аблаевич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Ережепов Каирболат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Ермеков Рустем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Есеев Айтмукан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Есенов Сембек Шамринович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Есенов Серикбай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Есимов Куанышбек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Ескендиров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Ескендиров 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Ескендиров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Ескендиров 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Ескенов Зейнулла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Ескенов Куаныш Зейнуллаевич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Еслямов Рустем Еркинович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Есманов Сеильхан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Есмуханова Галина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Ещанов Ерденбай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Жагапаров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Жагапаров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Жагапаров Мухамед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Жагапарова Зауре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Жагипаров Жанат Кайыргалиевич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Жагопаров Галымжан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Жагопаров Дюсенбай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Жайщиков Жетписпай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Жакенов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Жакенов Азамат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Жакенов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Жакенов Жумабек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Жакенов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Жаксылыков Каирбай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Жаксылыков Каирбек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Жаксылыкова Алмагуль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Жакупов Айткали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Жалелов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Жаманов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Жаманов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Жамантикова Алия Рахимовна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Жанай Алтынбек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Жанай Алмас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Жанай Нурберген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Жанай Нурболат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Жанболатов Муратбек Айтмухаметович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Жанбыршин Амангельды Жаскайратович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Жанбыршин Бауыржан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Жансеит Хурметбек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Жантасов Ахмет Машенович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Жантлеуов Каиргельды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Жантлеуова Сара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 Бекмухамбет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 Еркеш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 Куаныш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Жапаров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Жаркенов Ербол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Жаркенов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Жаркенов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Жаркин 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Жаркин Ринат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Жармагамбетов Токмаганбет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Жауаров Азамат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Жауаров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Жауарова Даметкен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Жахина Айсулу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Жекебаева Зоя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Жекебатыров Асан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Жекебатырова Мариям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Жексембаев Сакен Амалгадинович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Жексенбаев Серик Амалгадинович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Жетписов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Жолдасбаев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Жолдасбаева Алма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Аян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Гайдар Бакытжанович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 Сагидолла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Жолдыбаева Жанна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Жолдыбаева Кумисжан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Жолдыбаева Лариса Федоровна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Жукенов Куаныш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Жукенов Жанбырбай Икрамович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Жукин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Данияр Сарсенбаевич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Жумагулова Нургайша Карбаевна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Жумажанов Сайлаубек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Жумажанова Анара Кенжебаевна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Жумалин Кажтай Хасиетович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Жумалин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Жумалин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Жуманалин Жангельды Жаркенович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Жуманалин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Жуманалин Кенжебай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Жуманалин Толеутай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Жуманова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Жуманова Маира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Сакен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Азамат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Берик Балтинович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Дюсембай Балтавич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Кумар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Медет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Омар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Сакен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Сакен Сапарович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Журсунов Бахыт Темиртасович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Жусупбеков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Ермек Ануарбекович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Мади 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Загоруйко Александр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Заиров Бауржан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Заиров И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Заиров Нурбек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Закарин Серикбай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Закарин Серикбай Закариевич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Закиров Елубай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Зейнулин Каирбек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Зейнулин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Зикенов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Зияшев Балгамбек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Иболдин Руслан Жумабаевич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 Муратхан Есмаганбетович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 Махсат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Талгат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Абзал Жарлыгапович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Кайролла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Ибраева Гульнар Есболатовна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Ибраева Роза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Сабит Галиаскарович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Ерлан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Икенов Ерлан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Алдан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Ерлан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Жантас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Жумабек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Манарбек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Самат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Ильясова Алтыншаш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Ильясова Даметкен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Ильяшев Жаслан Катаевич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Ильяшева Ардак Маратовна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Ильяшов Манарбек Катаевич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Ильяшов Мырзабай Катаевич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Ильяшов Рамазан Толеутаевич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Имаков Арыстанбек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Имакова Балжан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Иманбаев Азамат Манарбекович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Имангалиев Талгат Имангалиевич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Иманкулов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Имансалыков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Иманхан Куанган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 Мереке"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"Эльдар"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"Арыкбаев"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"ЕрНур"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"Кажкен"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"Никита"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"Шахдияр"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"АйСат"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"Абылайхан" Хасенов Абылайхан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"Алди"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"Алихан"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"Арсен" Муфтахитденов Талгат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"Асем"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"Асыл" Серикбаева Жазира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Кажимовна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"Багдатов" Багдатов Сабит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"Балтабаев"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"Балтабеков" Балтабаев Руслан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"Бейбарыс"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"Дария" Рахимжанов Нурлан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"Дина" Бекмуханбет Динара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Ережепкызы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"Әділ" Жагапаров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"Жакенов" Жакенов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"Ибрагим" Жагапаров Ибрагим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"Ислам"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"Каракат"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"Карбаев"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"Керей" Койбагаров Усербай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Таупыкович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"Кусленов Е.Б."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"Қазына" Сыздыков Шайдолла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"Лейсан" Темиргалиев Мурат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Асылбекович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"Мансур"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"Мансур"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"Мусина" Мусина Жанаргуль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"Нарижан" Касымова Анар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"Нукенов" Нукенов Олжас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"Нурушкин"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"Тастубаев"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"Утекин"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"Арыкбаев.Ж.А."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"Жансейт"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"Ильясов"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"НУР"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Исабекова Алтын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Исабекова Динара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Исенов Берик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 Нуржан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 Берик Зияденович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 Мубарак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Исина Батима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Алтынбек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Кабдолла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Искакова Амирхан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Искакова Багдат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Искакова Жумабике Сисембаевна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Итенов Жексембай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Кабдлуахитов Амангельды Зеннатович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Кабдуалиев Балгабай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Кабдуалиев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Кабдылуахитов Асыгат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Кабдылуахитов Асыл Асыгатович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Кабдылуахитов Ерназар Асыгатович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Кабдырашитов Бауыржан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Кабжанов Манарбек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Кабинова 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Кабуйдуллин Нурбек Маратович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Кабылкак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Кабылкак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Кадирова Куляш Кайниденовна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Кадырбаев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Кадырбаев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Кадыров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Кадыров Сабыржан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Кажатов Куаныш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Кажибаев Куаныш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Кажимуратов Еркебулан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Кажкенов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Кажкенов Жанарбек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Кажкенов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Кажмуратов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Кажтаева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Казинова Айман Казиновна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Казымжанов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Каиргелди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Каиржанов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Каймуллина Зауреш Жумажановна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Кайролла Алмас Бауржанұлы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Какеш Ермурат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Какимжан Ришат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Какимов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Каламбитов Замир Куканович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Калдыгулов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Дастан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Алмас Казбекович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Дастан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Жексенбай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Нуртай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Саян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Калиева Айман Камашовна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Калиева Динара Ермекбаевна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Калина Назгуль Аблайхановна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Калипенов Ринат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Калитанов Муратбек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Калиханов Жайык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Калиш Галина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Калман Бейбит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Камижанов Ержан Жумажанович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Канапьянов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Канапьянов Руслан Каиржанович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Курманбек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Капаров Даулет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Капаров Жумабай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Капаров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Карабаева Айтжамал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Каратаев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Каратаев Ербол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Карелина Светлана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Карибаев Берик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Карикбулов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Бахтияр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Журсун Рашатович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Тайбасар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Каримова Айжан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Каримова Кулара Айтмухановна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Каркошева Куляш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Касимов Кунтуар Нурланович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Касимов Серикбай Айтжанович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Каскарбаев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Казбек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Касымов Серикбай Вах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Кауазов Лухман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Кащеев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Кащеев С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Кежкина Балумариям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Керейбай Арман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Кешкин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Кизиденов Кисамиден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Кильдау Александр Адамович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Кисамиденов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Кожажметов Нурлыгаен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Азамат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С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Кожкин Жаслан Сагиндыкович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Кожкин Сагиндык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Койбагаров Аскер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Койбагаров Куаныш Жакенович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Койбагарова Асель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Койшибаев Аманжол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Койшкенова Злиха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Кокаев Асылхан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Кокаев Мантай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Кокаев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Конгожина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Коржумбаев Мурат Газизович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Коржумбаева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Коркитов Бауыржан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Коркитов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Корпебаев Касым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Корытова Людмила Анатольевна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Коспанов Алтай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Коткова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Кошжанов Камбар Кошжанович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Кошжасов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Кошманов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Кошманов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Куанова Райхан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Кубигенова Сымбат Аманжоловна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Кудайкулов Бекен Толеубаевич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Кузбаев Амангельды Каметканович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Куйтенов Сунгат Сталович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Курмангалиева Бакытжан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Курмангалиева Замзагуль Амангельдиевна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Курманов Азамат Байсугурович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Курманов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Курымбаев Рымбек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Канат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Кусахаева Жамал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Кусбекова Роза Садыковна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Кусленов Аманжол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Кусленова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Кусленова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Кушманов Женис Хайыргельдинович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Кушманов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Кушманов Рашид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"Макишов 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"Бекбаев"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"Жандос"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"Жолдасбаев" Жолдасбаев Саян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"Мухамед"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Кызырова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Кызырова Нургайша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Кыстаубаев Шалабай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Қажкен Тлек Манарбекұлы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Қайрбекова Болатбек Оразбекұлы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Лысовенко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Магауов Елтай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Магауов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Мажиков Марат Балтабекович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 Болат Куанышевич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 Жанарбек Сайранович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 Муратбек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Мажитова Бауртай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Мазун Аркадий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Мазун Сергей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Арман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Бекижан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Дюсенбай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Ержан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Мирас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 Токажан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Макашева Эльмира Сериковна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Макенов Хайрбек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Макишев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Малаев Адилет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Маликов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Маликов Нуртай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Маликова Ботагоз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Маляренко Любовь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Мамилин Сагдат Кабдоллинович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Мамрин Беимбет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Мамырханов 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Манапов Талгат Нурмухамбетович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Манатов Бектияр Абдирашидұлы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Мандаев С.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Маннап Айгерим Айтмукановна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Марченко Надежда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Махамбетов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Махатов Е 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Махатов ИП "Махатов"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Махметова Айгуль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Машкенов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Мендин Руслан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Молдагулов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Молдагулов Ерлан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Молдахметов Манарбек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Молдахметов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Молдобаев Дюсенбай Ульшибаевич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Мукажанова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Азамат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Жуматай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Сеильбек Тотаевич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Муканов Сейльбек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Кажмурат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Нурахмет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 Султан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Мукашева Роза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Мукашов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Мулдагулов Арман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Мулдашев Серик Балтаевич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Мусайбеков Амангельди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Мусайбеков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Мусайбеков Арыстанбек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Мусайбеков Гайнулла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Мусайбеков Даулет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Мусайбеков Канаш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Мусайбеков Хабибола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Мусайбекова Гульжан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Мусайбекова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 Адильбек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 Баймурат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 Жаслан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 Сыздык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Мусин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Мусралин Мухамеджан Каиржанович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Канат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Кулынтай Шиянович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 Талгат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Мустафина Сауле Балтаевна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Муталапов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Муталапов Мухтар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Мутушев Мират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Муфтахитденов Муратбек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Мухаев Барлыбай Бахытович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Мухаев Ерболат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Мухажанов Хасан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Дастан Жанбырбаевич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Манарбек Жанбырбаевич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Мухамеджанова Анаргуль Жанбербаевна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Мухамеджаров Аргын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Мухамеджаров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Мухамеджаров Нурлан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Мухамедияр Қайыралла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 Гульмира нигматовна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Гарифулла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Зейнулла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Кабибулла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Талгат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Талгат Казович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Мухаметалин Аибек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Мухаметалина жанна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Мухаметжанов Рахметолла Кенесович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Муханов Сунгат Бекетович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Муханов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Муханова Бахытжамал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Наденов Валери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Нажмиденов Гибадат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Наурызбаев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Негметова Жадра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Нигметов Жанбрбай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Ниязбеков Бахытбек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Нугманов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Нугманов Асылбек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Нугманов Ербол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Нугуманов Даулетжан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Нукенов Монтай Тулеуович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Нуралин Амантай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Нуралин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Нуралин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Нуралин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Нуралин Сакен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Нуралин Хаби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Нуралина Зада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Нурахметов Сагындык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Нурахметов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Нурахметов Серик Оразович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Нургазин Нуртас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Нургалиев Нурлан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Нургалиев Орынбай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Ерденбай Хапизович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Нуржанов Р.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Нурмаганбетов Серик Базарович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Нурмаганбетов Азамат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Нурмаганбетов Арман сагидуллович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Нурмаганбетов Бейсенбай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Нурмаганбетов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Нурмаганбетов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Нурмаганбетова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Нурмагзамов Жасулан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Нурмагзамов Кайржан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Нурмуханбетова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Нурушев Куаныш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Нурушкин Серик Габдуалиевич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Нурхатов Ботажан Касымович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Нюденов Михаил Валерьевич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Ожанов Серик Рамазанович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Олжабаев Бауыржан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Олжабаев Кайдар Майкенович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Ордабай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Бахытжан Аубакирович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Даулет Шаймуратович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Магжан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Маулит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Рамазан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Рустем Кабибуллаевич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Омарова Асемгуль Сатвалдыевна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Омирзаков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Омирзаков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Оразалин Ерболат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Оразалы Салия Сыздыковна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Оралов Мухамедхали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Ордабаев 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Айдар Тыныбекович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Ерик Зейнуллович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Ж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Айслу Тауеккеловна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Охас Амангельды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Охмат Владимир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Охмат Сергей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Павлюк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Пальчин Владимир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Папуша Владимир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Пахомова 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"СПК "Уалиханов"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Плескацевич Иван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Приль Сергей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кооператив "СПК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"Кишкенеколь"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Ракишев Досман Шайкенович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 Ернар Еркінұлы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Ильяс Дюсембиевич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Бауржан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Амангельды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Жаналык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Ханыбек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Рахимова Гульнар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Рахметуллин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Рахымжанов Медет Жаналыкович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Репин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Репин Сергей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Рыскельдин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Рыскельдин Руслан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Рыскельдин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Рыскулов Адильбек Сеибкович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Сагандыков Амангельды Уралбаевич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Сагандыков Темиржан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Сагандыкова Сандугаш Кульяшевна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Сагимбаев Тулеген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Сагимбаева Раушангуль Салимжановна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Сагиндыков Жаркын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Сагиндыков Медет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Сагиндыков Мейрам Даулетович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Сагитов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Садбеков Мират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Садбекова Гульнар Еренгаиповна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Булат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Самат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Санат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Сеилбек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Садвокасов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Садвокасов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Садуов Асыльбек Еслямович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Садуов Казбек Еслямович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САДУОВ НУРЛЫБЕК ИСЛЯМОВИЧ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Садуова 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 Сабит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Саинов Салим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Сайнов 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Сайткен Гульнар Жексенбайкызы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Сайфиев Медгат Алкешевич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Сакенов Канат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Салимов Серик Егинбаевич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Салимов Болат Мейрамбекович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Саматов Амангельды Саматович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Сандыбаев Рустем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Саниев Амангельды Капарович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Саниев Манарбек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 Гадилбек Мухтарович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Сарбасов Сабыржан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Сарбасов Жанболат Сайманович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Сарбасов Мерген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Сарбасов Сагидолла Койшибаевич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Сарбасова Жанаркуль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Сарсекеев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Сарсенбаев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Сарсенбаев Жанайдар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Сарсенбаева Кульбану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Сарсенов Кажмурат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Сарымсаков Зарлык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Сатанов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Сатанова Анаргуль Кабыкеновна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Сатанова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Сатбалдин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Сатвалдин Жанат Осербаевич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Сатимов Бекзада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Сатыбаев Жанарбек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Сатыбаев Т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Сатыбаев Шортанбай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Сатыбалдин Сапар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Сатыбалдина Мактай Идрисовна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Саханов Аманжол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Саханов Ерболат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Саханов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Сегизбаев Казыбаев Нагмашович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Сеитов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Сеитова Шолпан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Сеитова Лейла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Сейпилов Бейбут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Сейтенов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Сейтенов Нурлыбек Галымбаевич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Сейтенов Рахимжан Галымбаевич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Сейтенова Асемгуль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Сейтимов Жанболат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Сейткалиев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Сейткин Каир Рамазанович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Сейтмагамбетов Амангельды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Сейтмаганбетов Айбек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Сергазин Каирбек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Сергазин Омирбек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Сергазина Галиям Барлыбаевна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Сергазина ЖК "Сергазина"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Сергазинов Жаслан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Сергазинов Сайран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Серикбаев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Серикбайев Асыл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Серикова Диана ИП "Азамат"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СКОФ РГКП на ПХВ "Республиканская Ветеринарная Лаборатория КВКиН МСХ РК"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Базарбай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Каиргельды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Куаныш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Марат Каримович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Нурмухан Кожанович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Серик Жумабаевич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Хаиргельды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Смоляков Александр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Сокитбаев Куаныш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Солоха Владимир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Степа Иван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Сулеименов Аскар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Асаин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Аскар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Сулейменова 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Султанбеков Мереке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Болат Бекмуратович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Ержан Оралбекович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К. Н.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Манарбек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Мереке Зейнашевич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Сабит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Салим Сейпишевич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Султанова Жанар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Сундетова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Суюндиков Асылхан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Даулет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Ерлан Кайроллаевич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Нурбек Орынбаевич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Сыздыков Нурбек Рымбекович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Табылдинов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Таженов Бауыржан Сейфуллинович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Таженов Куат Бауыржанович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Таичинов Наиль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Тайжанов Айдар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Тайчинов 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Талғатұлы Мерей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Талипов Талгат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Талтакаев Кенжеболат Рахимович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Талтакаев Турлыбек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Талтакаев Хасен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Тасболатов 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Тастубаев Бауржан Сагындыкович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Тастубаев Боранбай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Тастубаев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Тастубаев Сембай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Таткеев Елубай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Таттыгожин Карбай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Ташкин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Ташкин Сайран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Ташкин Санжар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Ташкин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Ташкина Алия Амиржанқызы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Ташходжаев Асрал Сайдакбарович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Телемисов Марат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Тельжанов Испол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Тельжанов Секебай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Темирбаев Азамат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Темирбаев Талгат Нурмаганбетович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Нурсултан Жанботаевич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Темиргалиев 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Темиржанов Берик Курганович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Темирбеков Болат Хаиргельдинович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Темиржанов Тыныбек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Темиржанова Мария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Темиржанова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Темиржанова Салтанат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Темирханов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Темирханов Медет Мамырханович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Темирханов Сансызбай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Темирханов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"DN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"Агролизинг Кзылту"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"Аман"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"Барс-2050"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"Кожаби"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Токен Бекжан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Токенов Канат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Токенова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Токимов Каиржан Мубаракович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Токимов Мереке Кабдошевич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Токушев Кабдулла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Толеуов 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"Unite-Инвест"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"ДН- техносервис"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"ANT AGRO"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ТОО "Анара"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Топонбаева Бибинур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Тораев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Тораев Сарсенбай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Тулекпаев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Тулеубаев Аманжол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Тулеубаев Сайран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Туреханов Мухит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Турсумбаев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Турсунова Сагдат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Тыржанова Дариха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Тютин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Уажанов Серик Рахметович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Уаисов Турсынгали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Уальханов Бахытжан Тазабекович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Уахитова Айгерим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Удовыченков Виталий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Удовыченкова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Умаров Висхан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Ундетбай Барша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Уразов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Усенов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Утебаев Бакытжан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Утебаев Бауржан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Утебаев Бауыржан Кошкинбаевич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Утебаев Ербол Бауржанович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Утебаева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Утебаева Алтыншаш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Утекин Аян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Утекин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Утекин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Утекин Толеген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Утекина Кадиша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Утекина Раушан Мейрамбековна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Утеубаев Жаслан Булатбекович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Утешева Айман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Утигенов Олег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Уткин Федор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"Найман"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"Шыңғыс хан"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"Айдарат"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"Актай"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"Алихан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"Алуа"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"Болашак-Агро"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"Болашак-Агро"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"Габдуали"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"ЖасАр"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"Казанат"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"Кайнар"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"Нариман"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"Рамнур"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"Уалихан-агро"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"Ханшайым"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"Шах"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"Жолдасбай-Агро"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"Темирбек"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Хабалхаг Рахат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Хабибуллов Азамат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Хамардын Мейрамгуль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Саян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Хамзина Альмира Аскербаевна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Хамзина Молдир Толегеновна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Хамитов 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Ханафин Жумажан Тасбулатович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Алмас Есильбаевич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Руслан Ергалиевич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Ардак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Батырхан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Бахыт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Бектай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Есильбай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Жолымбет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Нурбек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нурмаганбет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Хасенова Орал Галимжанович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Торехан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Хасенова Гульденбай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Хасенова ИП "Хасенова"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Хасенова Кайша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Хасенова Кульбарам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Хисамиденов Бакыт Баймуратович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 Жанибек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 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 Игилик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 Кайрат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 Канат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 Шамиль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Хусаинова Салтанат Кабжановна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Хусайнов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Чаймурат Жанарбек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Шабаров Тулеутай Умралинович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Шаимов Бейбут Мереленович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Шаимов Каиргельды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Шаимов Сеильбек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Шаимов Сембай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Шаимов Тыныбек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Шаимова Фатима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Шайкенов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Шайкенов Еркин Кенесович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Шайменов Жанбырбай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Шаймурат Ермурат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Шаймурат Санак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Шаймурат Токтыбак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Шаймурат Токтыкан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Шаймуратов Агибай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Шаймуратов Нариман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Шайсултанов Нурлыбек Талгатович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Шайхимов 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Шайхин 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Шакенов Агибай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Шакенов Ардак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Шакенов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Шакенов Кайрат Бетыкович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Шакенов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Шакенов Самат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Шакенова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Шакенова Марияш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 Рахметолла Бектемирович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Шалтыков Аманжол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Шалтыков Жаслан Ибраимович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Шамелов Аблай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Шамелов Акылбай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Шамелов Кайролла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Шамелов Мереке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Шамурин Рамазан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Шамурина 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Шамурина Маркеш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Шамшнуров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Шамшуалиев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Шамшуалиев Толеген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Шамшуалиева Б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Шапкенов Амангельды Жабатаевич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Шаримов Зеннат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Шаримов Зеннат Аманжолович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Абзал Еслямович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Аман Еслямович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Манарбек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Нурлан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Сакен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Хасен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Шарипова зинаида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Шарманов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Шаткенов Аскар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Шаткенов Нурдаулет Боранович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Шахметов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Шаяхметов Тлеген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Шокенов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Шокенов 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Шотбаев Амиржан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Шотбаев Канат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Шпак 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Шпак Виктор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Шукенов Асет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Щербаков В 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"Каримжанов А.К."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Абилов Ермек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Абилов Мурат Абдрахманович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Авдикерим Иврай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Авдикерим Керем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Авдкерем Буйдахман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Азмаганбет Ермек Максутулы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Азмаганбетов Ергалий Максутович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Аитжанов Мейрамбек Сагитович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Айтжанов Мереке Толеубаевич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Айтжанова Кульпаш Абильдановна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Айтиш Канат Кайратулы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Айтмаганов Бегендык Сыздыкович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Айтмаганов Жанат Турсунович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Айтмаганов Турсунбек Сыздыкович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Акпанов Жуматай Кенесович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Акпанова Жанаргуль Хажмухановна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Дастан Тастанович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Алеев Толеутай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Алембаев Валихан Кулкенович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Аменов Жанас Еркинович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Аменов Женис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Амербеков Сайран Кунтасович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Амербеков Сайранбек Кунтасович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Аргунбаев Кайргелди Усербаевич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Аргунбаева Слушаш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Ануарбек Турарович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Ахметулин Бейсембай Кобенбаевич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Байгонов Серик 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Байгонов Хажмухан Кайрович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Байменов Базар Мендигалиевич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Байменов Дархан Бахитович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Бейсембаев Азамат Сансызбаевич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Белялов Толеу Бужкенович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Бондарцев Владимир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Габдулуахитов Гельман Зеннатович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Голубев Виктор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Дакенов Абай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Дегтярев Иван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Есимбеков Нурбек Серикбаевич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Есмуханов Нургельды Каиргельдинович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Жагипаров Болат Рамазанович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Жайлыбаев Максат Абидуллаевич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Жексембаев Сакен Амалгадинович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Жексембаев Амалгадин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Берик Балтинович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Дюсембай Балтавич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Жусупов Каирбек Каримжанович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Имангалиев Талгат Имангалиевич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Иманкулов Канат Мухаметкалиевич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Иманкулов Мират Мухаметкалиевич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 Каирболат Зиноллинович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Исаков Толеген Зиноллаевич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Еркен Кабиденович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Кабдылуахитов Асыгат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Кабдылуахитов Асыл Асыгатович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Кабдылуахитов Ерназар Асыгатович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Кадралин Базаржан Кьяшевич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Кадыров Асыл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Кажкенов Темиртас Аскенович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Камалиденов Кусниден Нажмиденович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Каментиков Тлек Кайратович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Канапьянов Ерлан Мубаракович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Капкенов Канат Капезович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Каримова Данагуль Журсуновна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Керем Нурбакыт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Кожахметов Биржан Самигатович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Контарбаев Багда Нурахметович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Кусаенов Бектай Толегенович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Кусаенов Жандарбек Толегенович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Кусаинов Кайрош Толегенович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Кушукбаева Кульбагда Каирбаевна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Кызырова Сауле Зияшовна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Левшевич Владимир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Седдых топашевич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Молдабаев Марат Олжабаевич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Молдобаев Дюсенбай Ульшибаевич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Мукатаева Гульминур Олжабаевна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Жанарбек Серикбаевич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Нугманов Каиркен Нуркенович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Нурланов Алимбек Майкенович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Нуров Толибджон Зайнидинович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Нурпеисов Марат Аушахимович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Олжабаев Кайдар Майкенович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Олжабаев Сансызбай Какваевич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Олжабаева Айчан Имекешовна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Олжабаева Ботагоз Жумабаевна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Даулет Шаймуратович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Жанат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Манар Рахимжанович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Мурат Амангелбдинович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Омбаев Хаджимурат 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Саян Иманжанович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Секербай Кусаинович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Бауржан Дюсембиевич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Ильяс Дюсембиевич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Оразбай Дюсембиевич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Рутковская Анна Карловна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Сагиндыков Келден Кабиевич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Сагиндыков Ырыскельды Каримбаевич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Сагиндыкова Жаукарай Каимолловна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Сагиндыкова Мая Амангельдиновна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Сагиндыкова Зибагуль Салыковна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Садуов Асыльбек Еслямович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 Нурлан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Садыкова Баглан Амантаевна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Садыкова Жаркын Амантаевна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Сапаргалиев Айнабай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Сарбасов Кайрулла Ергозаевич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Сатканов Жангельды Темирбаевич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Сатканова Меруерт Ермековна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Сеильбеков Бекзат Адильбекович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Сеитов Жанат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Сергазин Омирбек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Сергазин Талгат Омирбекович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Берик Зейнуллович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Смаилова Роза Кенесовна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Смайлов Марат Амангельдыевич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Султанов Амангельды Сатыбалдинович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Тарасов Валерий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Темирбулатов Кайрат Айтуткамедович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Тулемисов Канат Жиангереевич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Тулендинов Сагыныш Оразалинович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Уахитов Талгат Тулегенович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Утепбергенов Кайсалам Хасенович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"Арлан"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Бауыржан Кенесович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Ерсаин Кенесович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Хасанов Сергей Расулович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Галымжан Гиззатович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Ержан Гиззатович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Кызайыр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Марат Казбекович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Шабаров Тулеутай Умралинович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Шаимов Сембай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 Рахметолла Бектемирович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Даулетбай Курмангалиевич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Каирбек Имекешович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Шварц Василий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Шварц Даниил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Шварц Иван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Шварц Ираида Андреевна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"ТАС-ТЕМІР"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"Ислам"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"Мадина"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"Сельскохозяйственный пройзводственный кооператив" Тамерлан-2017"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Кайыр Тулешулы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Абенов Болатбек Кенжетаевич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Абенов Кенжетай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Абильдин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Акбасов Дуйсенбай Какимович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Алкенов Арман Капарови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Алтаев Казбек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Алтаев Каирбек Джамбулович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Альжанова Ормбасар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Алькенов Арман Капарович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Амершинов Мирас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Амиржанов Кайртай Аитимович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Амиржанов Олжатай Бопишевич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Аренов Бейсенбай Тулеубаевич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Аренов Куаныш Сайлауович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Аскаров Кайрат Имангалиевич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Атабаев Серик Шоханович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Амангельдды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Бейсенбай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Галымбек Макаевич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Совет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Ауталипов Кайырбек Ахмедияулы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Ауталипова Гульнар Шекенбаевна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Ахмедьянова Тлеулес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Биржан Ермекович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Дархан Ермекулы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Кабибола Бейсембаевич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Сембе Бейсембайулы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 Еркебулан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 Еркебулан Мукаманович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 Жансері Жаманбаевич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 Жомарт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 Иманмагзам Балташевич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Ашимова Асель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Байбахин Канат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Баймаганбетов Ануар Сулейменов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Баймульдин Амангельды Каиргельдинович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Баймульдинова Зайраш Шарипбаевна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Баймышов Куаныш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Балпанов Ербол Халелович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Балташ Ерұлан Иманмағзаұлы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Барлыбаев Махамбет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Барлыбаев Сагадат Толыбаевич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Баязитов Самат Алатаевич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Баязитов 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Баязитов Жемис Алатаевич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Бекжигитов Кабиден Имахметович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Бекниязов Сембай Кабжанович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Бердыгулов Балабек Каляпович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Бердыгулов Бейсенбай Каляпович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Бескарин Саламат Сиражевич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Бескарин Манарбек Сиражович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Битикеев Алмас Кабакбайұлы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Битекеев Бахытжан Кабакпаевич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Битикеев Рауан Тогайбаевич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Болатов Жанас Бейбутович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Букаев Айтбай Хамитович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Булегенов Быржан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Булегенов Ерден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Булегенов Жанибек Каиргельдинович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Булегенова Асель Михашовна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Булегенова Маржан Хасеновна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Габбасов Ардак Акбарович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Габдуллин Калжан Манапович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Гептинг Владимир Валентинович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Дарханова Гульмира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Досжанов Ерболат Нуртазаевич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Досжанов Кайырболат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Досимов Маратбек Калиакпарович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Досимов Калиакпар Камкенович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Дуйсенова Алтыншаш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 Айтбай Максутович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Дюсенов Ардак Максутович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Еркенов Саткен Майкенович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Ермагамбетов Жанат Кошербаевич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Есжанов Жангазы Закирович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Әдият ИП "Дария"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Жамалиов Саян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Жаркенов Мейрамбек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Жаркенов Айдар Арынович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Жаркенов Казбек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Жаркенов Нурбек Муратович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Жахин Дюсенбай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Жахин Ерсаин Бадыкович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Жахина Жанима Химаевна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Жекибаев Алпыс Нурахметович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Жекин Ертай Сиражевич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Жексембаев Габит Жумабайулы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Жексенбаев Галымжан Сенбайевич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Жексенбаев Айдос Жумабаевич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Жексенбаев Нұрайым Сенбаевич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 Кайрат Ильяшевич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Жумабеков Айнабек Мухаметалиевич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Жумабеков Бейбит Хаметович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Жумабеков Гиноят Хаметович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Жумабеков Ерлан Зикенович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Жумагулов Кенжетай Мухамедрахимович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Жумагулов Рифагат Тулегенович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Айтмуханбет Бакирович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жумадилов Елубай Шиликбаевич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Кабылхамит Ботаевич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Жунусов Кабжан Ботанович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Жұмабай Әділет Ғабитұлы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Жылкайдаров Аян Нургазинович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Зейнелов Айбек Расулович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Зейнулин Жолдас Папашевич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Зейнуллин Болат Папашевич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 Айбек Сайлауович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Ибраева Жаркынай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Идрисова Ардак Амангельдыевна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Икенов Бауржан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Ильяшев Жанбырбай Какимович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"Каримова"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"Шарипбаев Н.М." Шарипбаев Нурлыбек Муратбекович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"Мутишева"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"Әсия"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Исаев Хамзе 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Кабдуалиев Азамат Киденович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Кабжалалов Олжатай Егинбайулы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Кабжалаова Торгын Егинбаевна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Кабжанов Нурбек Каирбекович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Кабиденов Самир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Кабильденов Чингиз Куандыкович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Кабылдин Айбек Зайкенович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Кажтаев Асмас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Кажтаев Кайрат Жамантаевич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Казиев Куаныш Сансызбаевич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Каирбаев Гадлет Куандыкович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Каирбаев Куандык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Кайдаров Магаша Кайрбекович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Какенов Азамат Бауыржанович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Какимов Аманжол Аскарович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Какимов Руслан Аскарович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Калиев Канат Альменович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Калтенов Нуржан Куандыкович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Кантарбаев Кайролла Каирмукашулы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Кантарбаева Кумус Закирқызы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Капышев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Капышев Марат Койшынович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Капышев Сагат Койшынович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Капышева Ырысгул Жанболсыновна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Капышева Айнур Сагатовна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Капышева Алтын Кусаиновна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Капышов Жанат Койшынович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Каримжанов Амантай Зейнуллинович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Каримжанов Балахан Зейноллинович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Каримжанов Ержан Зейнуллинович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Асылхан Ерденович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Каримов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Кендербаев Мереке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Кендирбаев Казбек Кабдулмажитович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Кендирбаев Мереке Габдулмажитулы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Кендирбаев Мертай Кабдулмажитович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Кенжебаев Кумарбек Айткенович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Кожанов Тайыр Каратайулы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Конторбаев Калыаскар Каирмукашевич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Коржинбаев Каиргельды Саккозинович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"Данияр"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Қайыржан Бақытбек Темиршоұлы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Магзумова Мария Саламатовна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Магзумова Светлана Сагымбаевна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Макулов Ержан Аюпович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Макулов Кайкен Аюпович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Малтаева Ляззат Тауекелкызы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Масабаева Ляззат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Маханов Жантлеу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Маханов Думан Сайлауович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Маханов Жанбырбай Кабыкенович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Маханов Мухаметалы Жунусович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Маханов Сагат Кабыкенович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Маханов Уалихан курманалиевич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Медхатов Асланбек Манарбекович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Муксунов Есенгельды Кайруллаулы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Муратов Ерболат Мухаметулы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Мустаев Берик Тлегенович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Мутишев Бауыржан Шалыбаевич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Мухамедин Бауыржан Гумарович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Мухамедин Жумабай Кумарулы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Мухамедияров Фархат Кизятович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Асылбек Кабдешулы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Мухаметкаримов Ербол Аманжолович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Мухаметкаримов Жанат Адиятулы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Мухаметкаримов Канат Адиятович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Мухатаев Самат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Нурахметов Базарбай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Нургалиев Ерден Шайхинович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Нуржаксин Галы Кажибаевич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Нуржаксин Жумабай Кажибаевич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Нуркешов Жумагельды Нуркешович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НурпауиденовОразбай Кайриденович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Нурпеисов Дулат Сеилханович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Нуртазин Амирхан Мустахимович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Нурумбаев Серик Сейлулдинович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Нұғыман Қайратұлы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Нұрлан Батырхан Маратұлы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Бахыт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Болатбек Султанович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Каирбек Султанович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Оразалин Талгат Дуйсенбаевич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Оразымбетов Еслям Сунгатович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Аманбай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Беймбет Аманбаевич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Каир Негимович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кооператив "СПК "Беркут"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Асан Зияшович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Рамазанов Ержан Асанович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Жангельды Мусылманбекович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Мухтар Боткенович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Рахметжанов Жанибек Хамидуллинович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Рахметуллин Куаныш Айтмаганбетович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Сабиров Серик Жанбырбаевич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Сагындыков 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Сагындыков Кендебай Смагулович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 Марат Нурланович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Садвакасова Мараш курмангалиевна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Садыгулов Бауыржан Усербаевич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Садыкова Разия Мухамедкаликызы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Самерова Шамшинур Мустаковна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Самуратов Еркен 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 Рауан Шалабайұлы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Сарсенбеков Темиршот Кайыржанович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Сартаев Бакытжан Ахметович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Сембаев Ерболат Серикбаевич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Сембаев Тогызбай Серикпаевич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Сергазин Сагындык Гизатович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Сманов Жолдас Бадельханович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Сматаев Аманжол Хаметович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Сулейменова Наргиз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Тапалов Болат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Ташмагамбетова Кукеш Кияшовна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Темешев Канат Нажмиденович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Темешев Берик Зайниденович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Темешов Кажмухан Зайниденович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Темешов Талгат Нажмиденович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Темиргалиев Аманбай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Тубекбаев Асхат Мадиевич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Тукенов Аманжол Узакович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Тукенов Елдос Кундакбаевич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Тукенов Талапкер Кундакбаевич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Тулеубаев Анарбек Токишевич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Тулеубаева Орынбасар Кабкеновна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Тулешов Куандык Елеусизович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Тулешов Куаныш Елеусизович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Турлыбаев Бейбит Сальменович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Турлыбаев Кайдар Сальменович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Турумтаев Кайрат Еслямович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Укеев Айтбай Ашимович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Утепов Жумабай Картбаевич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ФҚ "Щыңғыс 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"Бахдаулет"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"Каратал"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"Берекелі"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"Габдуали"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"Даниял и К"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"Кемел"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"Қанжығалы"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"Мади"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"НурНаурыз"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"Таубекеш"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"Туған Жер"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"Тулпар"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"Елбол"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Дюсенбай Рахманович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Муталлап Рахманович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Нурлан Кабдырахманович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Хамкин Кажмурат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Сагыдат Уахитович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Совет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Шайма?анбет Кенже?ара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 Айбек Уалиевич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 Жасулан 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Шакиров Нурлан 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Шапауов Кайырберген Аштаевич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Шарипбаев Муратбек Шаимерденович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Женис Кабиденович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Саулет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Шарипова Нуржамал Сальменқызы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Шаяхметов Женис Жумабекович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Шаяхметов Серик Нугманович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Шаяхметов Кайрат Нугманулы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Шілікбай Акжігіт Елубайұлы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Шылтынаев Багланбай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Тельжанский сельский округ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 Сабит Амангельдинович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Абдрахманова Наушарбан Толегеновна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Абсаттаров Мырзалы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Адильбаева Карлыгаш Манаповна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Азмаганбетов Ермек Оралбекович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Айтимов Ануарбек Сагандыкович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Айтмаганбетова Сания Калкеновна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Айтмаканов Жусупбек Досекович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Акремхан Багила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Алин Нурбек Олжабаевич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Атыгаев Беркут Габдрахманович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Еркин Асылханович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Ермек Асылханович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Аубакиров Токтар Ахмедиянович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Ауганова Зайра Мажитовна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Бабасанова Галина Бекмуратовна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Байболов Агибай Асыгатбекович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Байболов Абай Асыгатбекович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Байболов Жуматай Асыгатбекович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Байболов Олжетай Асыгатбекович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Байдрахманов Валихан Абильманович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Баспаков Серик Анатольевич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Бектурова Алма Маруановна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Бисекеев Калиаскар Жармакович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Болатов Жанат Жаксыкельдинович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Бондаренко Геннадий Викторович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Боткин Сеилхан Ахметбекович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Габбасов Амангельды Кайдарович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Габбасов Ержан Разиденович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Габбасов Жаксыгельды Кайдарович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Галиев Султангазы Катенович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Гарев Владимир Александрович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Гришаков Виктор Васильевич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 Айсауле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Досханин Дархан Кайрошевич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Досханин Нуртаза Кабыкенович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Досханина Шолпан Мукашевна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Дюсеков Еркебулан Жусупбекович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Дюсенбаева Алтын Еслямбековна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Еликпаев Куваныш Нажитович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Еликпаев Ришат Куанышевич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Есмуханов Нурлан Нуртазаевич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Есмуханов Нуртаза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Жагсилаг Серик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Жагслаг Дүйсен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Жанкин Иркен Булатович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Жахин Бахыт Нугуманович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Жумабаева Айгуль Сарсенбековна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Жанибек Солтанбекович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"Магубаев"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"Наргиз"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"Шортаев Амангельды Оразалиевич"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ИП "Канат"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Аскербек 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Дюсенбай 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Жанболат Кайрденович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 Мурат Калиевич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Искакова Ботагоз Тургаевна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Исмаилов Кунанбай Исмаилович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Кадиров Нуржан Манапович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Кадиров Гомар Манапович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Кажатов Даулет Амантаевич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Кажымуратов Самат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Калкенова Каусар Каировна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Кальтенбергер Оксана Викторовна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Канафин Кабиболла Негматович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Капаров Ерболат Зайденович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Карымжанов Ермек Гадилович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Карымжанов Заиыр Гадылович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Кнаус Марина Давыдовна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Кожназарова Сулушаш Абдикаримовна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Козлов Виталий Юрьевич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Копейкина Галина Алефтиновна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Ксебаева Мейрамгуль Бекбулатовна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КХ "Данияр"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Лохан Александр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магазин ИП "Ислам"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Магауин Бауржан Тезекбаевич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Магубаев Боранбай Сарсембаевич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Магубаев Марат Сарсембаевич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Мамилин Елеубай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Махметов Айдын Шамшиденович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Миронюк Юлия Александровна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Мирошниченко Наталья Федоровна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Гибрат Омарбекович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Мухамеджанов Куаныш Маулеевич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Мухамеджаров Сапарбек Атгаевич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Мухамедьяров Акылбек Гибададович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Нургазин Ерген Тулегенович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 Владимир Леонидович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Мурат Бекбалтаевич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Оспанов Шайкен Бекбалтович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Приходько Алексей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Производственный кооператив "СПК "Кузексай"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Пшембаева Карлыгаш Шаменовна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Пшенбаев Испол Шаяхметович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Пшенбаев Марат Исполович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Пшенбаева Бахытжан Нигметовна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Рахимжанов Байкебай Салтаевич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Ромазанов Куандык Сайлауович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Рудь Людмила Степановна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Сагимбаев Асылхан Ахметбекович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Садуов Болатбек Есимович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Садуов Серик Есимович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Садуова Гульнар Хажмухановна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 Хаирбек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Сарсембаев Женис Жумажанович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Аскербек Зейнуллинович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Танатаров Нурмухамбет Гаинуливич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Темиржанов Канат Каиржанович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Тлеукабылов Ануар Карембекович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Товарищество с ограниченной ответственностью "Саяхат Әлі"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Уалиев Талгат Даниярович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Ужкеева Айерке Асхатовна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Урбан Василий Владимирович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Утегенов Нурлан Мажитович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Утегенова Гульнарай Есимовна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Утигенов Ерлан Мажитович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Утигенов Сарсимбай Мажитович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Фазуллин Алмаз Юнысович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Фазуллин Альберт Юнысович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"Азиза"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"Гранд-Агро"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ФХ "Елдар"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Хайдаров Рыстымбек Сансызбайевич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Бакытжан Серикович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Хамзин Рызабек Серикбаевич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Харланов Виктор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Хасенов Канат Хабиденович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Шарипов Тельжан Кульмашевич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Шварц Сергей Иванович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Шәріп Арлан Болатұлы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Шихов Алик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Шихов Муса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Шокенов Асет Асанович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Шокенов Асхат Асанович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Шокенова Бибинур Шамшиденовна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Шортаева Назира Мантаевна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Шохтах Жанасхан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Шохтых Аманкельди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Щур Николай Иосифович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Щур Ренат Николаевич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Яцура Николай Семенович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Яшинский Виктор Михайлович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196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2. Данные о количестве гуртов, отар, табунов</w:t>
      </w:r>
    </w:p>
    <w:bookmarkEnd w:id="1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 территориальных объектов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гуртов, отар, табунов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Крупного рогатого скота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Мелкого рогатого скота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Лошадей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Карашилик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 Улан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Кузексай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Кондыбай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Жумысшы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Ондирис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Малкара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Аккудык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Золотая Нива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596443580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Жаскайрат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596430100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Мортык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Карамырза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Кобенсай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03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3. Сведения о численности поголовья сельскохозяйственных животных для выпаса на отгонных пастбищах</w:t>
      </w:r>
    </w:p>
    <w:bookmarkEnd w:id="1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сельских округов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 территориальных объектов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гуртов, отар, табунов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Крупного рогатого скота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Мелкого рогатого скота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Лошадей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Акбулак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Карашилик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 Улан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596449300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Актуесай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Кузексай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Кондыбай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596433300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Амангельдинский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Амангельды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Тлеусай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596434500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596435000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Жумысшы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Ондирис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596435400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Малкара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596445400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Карасуский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Аккудык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Золотая Нива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596443580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Кайрат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Жаскайрат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596441500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Кулыколь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Каратал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596446300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Кишкенеколь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596430100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Мортык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Карамырза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596437180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Тельжанский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Тельжан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596447100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Кобенсай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596447200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10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Рекомендуемые схемы пастбищеоборота</w:t>
      </w:r>
    </w:p>
    <w:bookmarkEnd w:id="1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Годы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Номера участков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Первый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участок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Второй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участок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Осений сезон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Третий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участок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Четвертый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участок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Пятый 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Весенний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Летний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Осений сезон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Отдыхающий участок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17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Распределение пастбищ на территории административно-территориальной единицы</w:t>
      </w:r>
    </w:p>
    <w:bookmarkEnd w:id="121"/>
    <w:bookmarkStart w:name="z21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2"/>
    <w:p>
      <w:pPr>
        <w:spacing w:after="0"/>
        <w:ind w:left="0"/>
        <w:jc w:val="both"/>
      </w:pPr>
      <w:r>
        <w:drawing>
          <wp:inline distT="0" distB="0" distL="0" distR="0">
            <wp:extent cx="7810500" cy="683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25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2. Распределение пастбищ на территории административно-территориальной единицы</w:t>
      </w:r>
    </w:p>
    <w:bookmarkEnd w:id="123"/>
    <w:bookmarkStart w:name="z22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4"/>
    <w:p>
      <w:pPr>
        <w:spacing w:after="0"/>
        <w:ind w:left="0"/>
        <w:jc w:val="both"/>
      </w:pPr>
      <w:r>
        <w:drawing>
          <wp:inline distT="0" distB="0" distL="0" distR="0">
            <wp:extent cx="7810500" cy="524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33" w:id="1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3. Распределение пастбищ на территории административно-территориальной единицы</w:t>
      </w:r>
    </w:p>
    <w:bookmarkEnd w:id="125"/>
    <w:bookmarkStart w:name="z2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6"/>
    <w:p>
      <w:pPr>
        <w:spacing w:after="0"/>
        <w:ind w:left="0"/>
        <w:jc w:val="both"/>
      </w:pPr>
      <w:r>
        <w:drawing>
          <wp:inline distT="0" distB="0" distL="0" distR="0">
            <wp:extent cx="7810500" cy="795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5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41" w:id="1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4. Распределение пастбищ на территории административно-территориальной единицы</w:t>
      </w:r>
    </w:p>
    <w:bookmarkEnd w:id="127"/>
    <w:bookmarkStart w:name="z24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28"/>
    <w:p>
      <w:pPr>
        <w:spacing w:after="0"/>
        <w:ind w:left="0"/>
        <w:jc w:val="both"/>
      </w:pPr>
      <w:r>
        <w:drawing>
          <wp:inline distT="0" distB="0" distL="0" distR="0">
            <wp:extent cx="7810500" cy="6731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3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49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5. Распределение пастбищ на территории административно-территориальной единицы</w:t>
      </w:r>
    </w:p>
    <w:bookmarkEnd w:id="129"/>
    <w:bookmarkStart w:name="z25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0"/>
    <w:p>
      <w:pPr>
        <w:spacing w:after="0"/>
        <w:ind w:left="0"/>
        <w:jc w:val="both"/>
      </w:pPr>
      <w:r>
        <w:drawing>
          <wp:inline distT="0" distB="0" distL="0" distR="0">
            <wp:extent cx="7810500" cy="966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66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57" w:id="1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6. Распределение пастбищ на территории административно-территориальной единицы</w:t>
      </w:r>
    </w:p>
    <w:bookmarkEnd w:id="131"/>
    <w:bookmarkStart w:name="z25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2"/>
    <w:p>
      <w:pPr>
        <w:spacing w:after="0"/>
        <w:ind w:left="0"/>
        <w:jc w:val="both"/>
      </w:pPr>
      <w:r>
        <w:drawing>
          <wp:inline distT="0" distB="0" distL="0" distR="0">
            <wp:extent cx="7810500" cy="1035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35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65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7. Распределение пастбищ на территории административно-территориальной единицы</w:t>
      </w:r>
    </w:p>
    <w:bookmarkEnd w:id="133"/>
    <w:bookmarkStart w:name="z26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4"/>
    <w:p>
      <w:pPr>
        <w:spacing w:after="0"/>
        <w:ind w:left="0"/>
        <w:jc w:val="both"/>
      </w:pPr>
      <w:r>
        <w:drawing>
          <wp:inline distT="0" distB="0" distL="0" distR="0">
            <wp:extent cx="7810500" cy="951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1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73" w:id="1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8. Распределение пастбищ на территории административно-территориальной единицы</w:t>
      </w:r>
    </w:p>
    <w:bookmarkEnd w:id="135"/>
    <w:bookmarkStart w:name="z27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6"/>
    <w:p>
      <w:pPr>
        <w:spacing w:after="0"/>
        <w:ind w:left="0"/>
        <w:jc w:val="both"/>
      </w:pPr>
      <w:r>
        <w:drawing>
          <wp:inline distT="0" distB="0" distL="0" distR="0">
            <wp:extent cx="7810500" cy="476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81" w:id="1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9. Распределение пастбищ на территории административно-территориальной единицы</w:t>
      </w:r>
    </w:p>
    <w:bookmarkEnd w:id="137"/>
    <w:bookmarkStart w:name="z28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8"/>
    <w:p>
      <w:pPr>
        <w:spacing w:after="0"/>
        <w:ind w:left="0"/>
        <w:jc w:val="both"/>
      </w:pPr>
      <w:r>
        <w:drawing>
          <wp:inline distT="0" distB="0" distL="0" distR="0">
            <wp:extent cx="7810500" cy="642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2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89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10. Распределение пастбищ на территории административно-территориальной единицы</w:t>
      </w:r>
    </w:p>
    <w:bookmarkEnd w:id="139"/>
    <w:bookmarkStart w:name="z29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0"/>
    <w:p>
      <w:pPr>
        <w:spacing w:after="0"/>
        <w:ind w:left="0"/>
        <w:jc w:val="both"/>
      </w:pPr>
      <w:r>
        <w:drawing>
          <wp:inline distT="0" distB="0" distL="0" distR="0">
            <wp:extent cx="7810500" cy="829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9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297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11. Распределение пастбищ на территории административно-территориальной единицы</w:t>
      </w:r>
    </w:p>
    <w:bookmarkEnd w:id="141"/>
    <w:bookmarkStart w:name="z29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2"/>
    <w:p>
      <w:pPr>
        <w:spacing w:after="0"/>
        <w:ind w:left="0"/>
        <w:jc w:val="both"/>
      </w:pPr>
      <w:r>
        <w:drawing>
          <wp:inline distT="0" distB="0" distL="0" distR="0">
            <wp:extent cx="7810500" cy="812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2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05" w:id="1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Обозначение пастбищ, предназначенных для нужд населения по выпасу сельскохозяйственных животных личного подворья, в том числе общественных пастбищ</w:t>
      </w:r>
    </w:p>
    <w:bookmarkEnd w:id="143"/>
    <w:bookmarkStart w:name="z306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4"/>
    <w:p>
      <w:pPr>
        <w:spacing w:after="0"/>
        <w:ind w:left="0"/>
        <w:jc w:val="both"/>
      </w:pPr>
      <w:r>
        <w:drawing>
          <wp:inline distT="0" distB="0" distL="0" distR="0">
            <wp:extent cx="7810500" cy="641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1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13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2. Обозначение пастбищ, предназначенных для нужд населения по выпасу сельскохозяйственных животных личного подворья, в том числе общественных пастбищ</w:t>
      </w:r>
    </w:p>
    <w:bookmarkEnd w:id="145"/>
    <w:bookmarkStart w:name="z31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6"/>
    <w:p>
      <w:pPr>
        <w:spacing w:after="0"/>
        <w:ind w:left="0"/>
        <w:jc w:val="both"/>
      </w:pPr>
      <w:r>
        <w:drawing>
          <wp:inline distT="0" distB="0" distL="0" distR="0">
            <wp:extent cx="7810500" cy="947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47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21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147"/>
    <w:bookmarkStart w:name="z32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48"/>
    <w:p>
      <w:pPr>
        <w:spacing w:after="0"/>
        <w:ind w:left="0"/>
        <w:jc w:val="both"/>
      </w:pPr>
      <w:r>
        <w:drawing>
          <wp:inline distT="0" distB="0" distL="0" distR="0">
            <wp:extent cx="7810500" cy="7823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8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29" w:id="1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2.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149"/>
    <w:bookmarkStart w:name="z33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0"/>
    <w:p>
      <w:pPr>
        <w:spacing w:after="0"/>
        <w:ind w:left="0"/>
        <w:jc w:val="both"/>
      </w:pPr>
      <w:r>
        <w:drawing>
          <wp:inline distT="0" distB="0" distL="0" distR="0">
            <wp:extent cx="7810500" cy="632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37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3.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151"/>
    <w:bookmarkStart w:name="z33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2"/>
    <w:p>
      <w:pPr>
        <w:spacing w:after="0"/>
        <w:ind w:left="0"/>
        <w:jc w:val="both"/>
      </w:pPr>
      <w:r>
        <w:drawing>
          <wp:inline distT="0" distB="0" distL="0" distR="0">
            <wp:extent cx="7810500" cy="895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45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4.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153"/>
    <w:bookmarkStart w:name="z346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4"/>
    <w:p>
      <w:pPr>
        <w:spacing w:after="0"/>
        <w:ind w:left="0"/>
        <w:jc w:val="both"/>
      </w:pPr>
      <w:r>
        <w:drawing>
          <wp:inline distT="0" distB="0" distL="0" distR="0">
            <wp:extent cx="7810500" cy="716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53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5.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155"/>
    <w:bookmarkStart w:name="z35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6"/>
    <w:p>
      <w:pPr>
        <w:spacing w:after="0"/>
        <w:ind w:left="0"/>
        <w:jc w:val="both"/>
      </w:pPr>
      <w:r>
        <w:drawing>
          <wp:inline distT="0" distB="0" distL="0" distR="0">
            <wp:extent cx="7810500" cy="10629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61" w:id="1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6.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157"/>
    <w:bookmarkStart w:name="z36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8"/>
    <w:p>
      <w:pPr>
        <w:spacing w:after="0"/>
        <w:ind w:left="0"/>
        <w:jc w:val="both"/>
      </w:pPr>
      <w:r>
        <w:drawing>
          <wp:inline distT="0" distB="0" distL="0" distR="0">
            <wp:extent cx="7810500" cy="1069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69" w:id="1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7.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159"/>
    <w:bookmarkStart w:name="z37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0"/>
    <w:p>
      <w:pPr>
        <w:spacing w:after="0"/>
        <w:ind w:left="0"/>
        <w:jc w:val="both"/>
      </w:pPr>
      <w:r>
        <w:drawing>
          <wp:inline distT="0" distB="0" distL="0" distR="0">
            <wp:extent cx="7810500" cy="9829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82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77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8.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161"/>
    <w:bookmarkStart w:name="z378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2"/>
    <w:p>
      <w:pPr>
        <w:spacing w:after="0"/>
        <w:ind w:left="0"/>
        <w:jc w:val="both"/>
      </w:pPr>
      <w:r>
        <w:drawing>
          <wp:inline distT="0" distB="0" distL="0" distR="0">
            <wp:extent cx="7810500" cy="502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85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9.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163"/>
    <w:bookmarkStart w:name="z386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4"/>
    <w:p>
      <w:pPr>
        <w:spacing w:after="0"/>
        <w:ind w:left="0"/>
        <w:jc w:val="both"/>
      </w:pPr>
      <w:r>
        <w:drawing>
          <wp:inline distT="0" distB="0" distL="0" distR="0">
            <wp:extent cx="7810500" cy="674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393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10.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165"/>
    <w:bookmarkStart w:name="z39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6"/>
    <w:p>
      <w:pPr>
        <w:spacing w:after="0"/>
        <w:ind w:left="0"/>
        <w:jc w:val="both"/>
      </w:pPr>
      <w:r>
        <w:drawing>
          <wp:inline distT="0" distB="0" distL="0" distR="0">
            <wp:extent cx="7810500" cy="981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81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01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11. Обозначение рекомендуемых схем пастбищеоборотов, на которой указывается схемы пастбищеоборотов, рекомендуемых на основании геоботанического обследования пастбищ</w:t>
      </w:r>
    </w:p>
    <w:bookmarkEnd w:id="167"/>
    <w:bookmarkStart w:name="z40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8"/>
    <w:p>
      <w:pPr>
        <w:spacing w:after="0"/>
        <w:ind w:left="0"/>
        <w:jc w:val="both"/>
      </w:pPr>
      <w:r>
        <w:drawing>
          <wp:inline distT="0" distB="0" distL="0" distR="0">
            <wp:extent cx="7810500" cy="868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09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169"/>
    <w:bookmarkStart w:name="z41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0"/>
    <w:p>
      <w:pPr>
        <w:spacing w:after="0"/>
        <w:ind w:left="0"/>
        <w:jc w:val="both"/>
      </w:pPr>
      <w:r>
        <w:drawing>
          <wp:inline distT="0" distB="0" distL="0" distR="0">
            <wp:extent cx="7810500" cy="932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32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17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2.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171"/>
    <w:bookmarkStart w:name="z41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2"/>
    <w:p>
      <w:pPr>
        <w:spacing w:after="0"/>
        <w:ind w:left="0"/>
        <w:jc w:val="both"/>
      </w:pPr>
      <w:r>
        <w:drawing>
          <wp:inline distT="0" distB="0" distL="0" distR="0">
            <wp:extent cx="7810500" cy="683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25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3.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173"/>
    <w:bookmarkStart w:name="z426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4"/>
    <w:p>
      <w:pPr>
        <w:spacing w:after="0"/>
        <w:ind w:left="0"/>
        <w:jc w:val="both"/>
      </w:pPr>
      <w:r>
        <w:drawing>
          <wp:inline distT="0" distB="0" distL="0" distR="0">
            <wp:extent cx="7810500" cy="9918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1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33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4.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175"/>
    <w:bookmarkStart w:name="z43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6"/>
    <w:p>
      <w:pPr>
        <w:spacing w:after="0"/>
        <w:ind w:left="0"/>
        <w:jc w:val="both"/>
      </w:pPr>
      <w:r>
        <w:drawing>
          <wp:inline distT="0" distB="0" distL="0" distR="0">
            <wp:extent cx="7810500" cy="811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41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5.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177"/>
    <w:bookmarkStart w:name="z442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8"/>
    <w:p>
      <w:pPr>
        <w:spacing w:after="0"/>
        <w:ind w:left="0"/>
        <w:jc w:val="both"/>
      </w:pPr>
      <w:r>
        <w:drawing>
          <wp:inline distT="0" distB="0" distL="0" distR="0">
            <wp:extent cx="7810500" cy="1196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96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49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6.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179"/>
    <w:bookmarkStart w:name="z45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0"/>
    <w:p>
      <w:pPr>
        <w:spacing w:after="0"/>
        <w:ind w:left="0"/>
        <w:jc w:val="both"/>
      </w:pPr>
      <w:r>
        <w:drawing>
          <wp:inline distT="0" distB="0" distL="0" distR="0">
            <wp:extent cx="7810500" cy="1198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9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57" w:id="1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7.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181"/>
    <w:bookmarkStart w:name="z45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2"/>
    <w:p>
      <w:pPr>
        <w:spacing w:after="0"/>
        <w:ind w:left="0"/>
        <w:jc w:val="both"/>
      </w:pPr>
      <w:r>
        <w:drawing>
          <wp:inline distT="0" distB="0" distL="0" distR="0">
            <wp:extent cx="7810500" cy="1234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234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65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8.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183"/>
    <w:bookmarkStart w:name="z466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4"/>
    <w:p>
      <w:pPr>
        <w:spacing w:after="0"/>
        <w:ind w:left="0"/>
        <w:jc w:val="both"/>
      </w:pPr>
      <w:r>
        <w:drawing>
          <wp:inline distT="0" distB="0" distL="0" distR="0">
            <wp:extent cx="7810500" cy="582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73" w:id="1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9.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185"/>
    <w:bookmarkStart w:name="z47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6"/>
    <w:p>
      <w:pPr>
        <w:spacing w:after="0"/>
        <w:ind w:left="0"/>
        <w:jc w:val="both"/>
      </w:pPr>
      <w:r>
        <w:drawing>
          <wp:inline distT="0" distB="0" distL="0" distR="0">
            <wp:extent cx="7810500" cy="797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81" w:id="1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10.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187"/>
    <w:bookmarkStart w:name="z482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88"/>
    <w:p>
      <w:pPr>
        <w:spacing w:after="0"/>
        <w:ind w:left="0"/>
        <w:jc w:val="both"/>
      </w:pPr>
      <w:r>
        <w:drawing>
          <wp:inline distT="0" distB="0" distL="0" distR="0">
            <wp:extent cx="7810500" cy="1056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5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89" w:id="1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11. Обозначение сервитутов для прогона сельскохозяйственных животных, скотопрогонных трасс и иных объектов пастбищной инфраструктуры</w:t>
      </w:r>
    </w:p>
    <w:bookmarkEnd w:id="189"/>
    <w:bookmarkStart w:name="z49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0"/>
    <w:p>
      <w:pPr>
        <w:spacing w:after="0"/>
        <w:ind w:left="0"/>
        <w:jc w:val="both"/>
      </w:pPr>
      <w:r>
        <w:drawing>
          <wp:inline distT="0" distB="0" distL="0" distR="0">
            <wp:extent cx="7810500" cy="932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32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497" w:id="1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Обозначение пастбищ, которые могут быть предоставлены в землепользование пастбищепользователям</w:t>
      </w:r>
    </w:p>
    <w:bookmarkEnd w:id="191"/>
    <w:bookmarkStart w:name="z49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2"/>
    <w:p>
      <w:pPr>
        <w:spacing w:after="0"/>
        <w:ind w:left="0"/>
        <w:jc w:val="both"/>
      </w:pPr>
      <w:r>
        <w:drawing>
          <wp:inline distT="0" distB="0" distL="0" distR="0">
            <wp:extent cx="7810500" cy="665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5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05" w:id="1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193"/>
    <w:bookmarkStart w:name="z506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4"/>
    <w:p>
      <w:pPr>
        <w:spacing w:after="0"/>
        <w:ind w:left="0"/>
        <w:jc w:val="both"/>
      </w:pPr>
      <w:r>
        <w:drawing>
          <wp:inline distT="0" distB="0" distL="0" distR="0">
            <wp:extent cx="7810500" cy="805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05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13" w:id="1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2.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195"/>
    <w:bookmarkStart w:name="z51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6"/>
    <w:p>
      <w:pPr>
        <w:spacing w:after="0"/>
        <w:ind w:left="0"/>
        <w:jc w:val="both"/>
      </w:pPr>
      <w:r>
        <w:drawing>
          <wp:inline distT="0" distB="0" distL="0" distR="0">
            <wp:extent cx="7810500" cy="595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21" w:id="1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3.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197"/>
    <w:bookmarkStart w:name="z522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8"/>
    <w:p>
      <w:pPr>
        <w:spacing w:after="0"/>
        <w:ind w:left="0"/>
        <w:jc w:val="both"/>
      </w:pPr>
      <w:r>
        <w:drawing>
          <wp:inline distT="0" distB="0" distL="0" distR="0">
            <wp:extent cx="7810500" cy="958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8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29" w:id="1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4.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199"/>
    <w:bookmarkStart w:name="z530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0"/>
    <w:p>
      <w:pPr>
        <w:spacing w:after="0"/>
        <w:ind w:left="0"/>
        <w:jc w:val="both"/>
      </w:pPr>
      <w:r>
        <w:drawing>
          <wp:inline distT="0" distB="0" distL="0" distR="0">
            <wp:extent cx="7810500" cy="741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37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5.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201"/>
    <w:bookmarkStart w:name="z53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2"/>
    <w:p>
      <w:pPr>
        <w:spacing w:after="0"/>
        <w:ind w:left="0"/>
        <w:jc w:val="both"/>
      </w:pPr>
      <w:r>
        <w:drawing>
          <wp:inline distT="0" distB="0" distL="0" distR="0">
            <wp:extent cx="7810500" cy="1064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64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45" w:id="2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6.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203"/>
    <w:bookmarkStart w:name="z546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4"/>
    <w:p>
      <w:pPr>
        <w:spacing w:after="0"/>
        <w:ind w:left="0"/>
        <w:jc w:val="both"/>
      </w:pPr>
      <w:r>
        <w:drawing>
          <wp:inline distT="0" distB="0" distL="0" distR="0">
            <wp:extent cx="7810500" cy="1096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96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53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7.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205"/>
    <w:bookmarkStart w:name="z55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6"/>
    <w:p>
      <w:pPr>
        <w:spacing w:after="0"/>
        <w:ind w:left="0"/>
        <w:jc w:val="both"/>
      </w:pPr>
      <w:r>
        <w:drawing>
          <wp:inline distT="0" distB="0" distL="0" distR="0">
            <wp:extent cx="7810500" cy="1018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18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61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8.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207"/>
    <w:bookmarkStart w:name="z562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8"/>
    <w:p>
      <w:pPr>
        <w:spacing w:after="0"/>
        <w:ind w:left="0"/>
        <w:jc w:val="both"/>
      </w:pPr>
      <w:r>
        <w:drawing>
          <wp:inline distT="0" distB="0" distL="0" distR="0">
            <wp:extent cx="7810500" cy="527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69" w:id="2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9.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209"/>
    <w:bookmarkStart w:name="z570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0"/>
    <w:p>
      <w:pPr>
        <w:spacing w:after="0"/>
        <w:ind w:left="0"/>
        <w:jc w:val="both"/>
      </w:pPr>
      <w:r>
        <w:drawing>
          <wp:inline distT="0" distB="0" distL="0" distR="0">
            <wp:extent cx="7810500" cy="717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7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77" w:id="2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10.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211"/>
    <w:bookmarkStart w:name="z578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2"/>
    <w:p>
      <w:pPr>
        <w:spacing w:after="0"/>
        <w:ind w:left="0"/>
        <w:jc w:val="both"/>
      </w:pPr>
      <w:r>
        <w:drawing>
          <wp:inline distT="0" distB="0" distL="0" distR="0">
            <wp:extent cx="7810500" cy="958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58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Уалихановскому району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2024-2028 годы</w:t>
            </w:r>
          </w:p>
        </w:tc>
      </w:tr>
    </w:tbl>
    <w:bookmarkStart w:name="z585" w:id="2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11. Доступ к водоисточникам (озерам, рекам, прудам, копаньям, оросительным или обводнительным каналам, трубчатым или шахтным колодцам), составленная согласно норме потребления воды, на которой указывается маршруты передвижения животных к водоисточникам</w:t>
      </w:r>
    </w:p>
    <w:bookmarkEnd w:id="213"/>
    <w:bookmarkStart w:name="z586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4"/>
    <w:p>
      <w:pPr>
        <w:spacing w:after="0"/>
        <w:ind w:left="0"/>
        <w:jc w:val="both"/>
      </w:pPr>
      <w:r>
        <w:drawing>
          <wp:inline distT="0" distB="0" distL="0" distR="0">
            <wp:extent cx="7810500" cy="886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