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d55a" w14:textId="ed2d5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условий установления стимулирующих надбавок к должностным окладам работников организаций, финансируемых из местного бюджета Уалихановского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30 декабря 2024 года № 259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4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подпунктом 3)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акимат Уалихановского района Северо-Казахстанской области 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порядок и условия установления стимулирующих надбавок к должностным окладам работников организаций, финансируемых из местного бюджета Уалихановского района Северо-Казахстанской области согласно приложению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Уалихановского района Северо-Казахстанской области" обеспечить в течение пяти рабочих дней со дня подписания настоящего постановления направить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Казахстан"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Уалихановского района Северо-Казахстанской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________ 2024 года № ___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установления стимулирующих надбавок к должностным окладам работников организаций, финансируемых из местного бюджета Уалихановского района Северо-Казахстанской области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 условия установления стимулирующих надбавок к должностным окладам работников организаций, финансируемых из местного бюджета Уалихановского района Северо-Казахстанской области (далее – стимулирующие надбавки) разработан на основании подпункта 3)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определяет порядок и условия установления стимулирующих надбавок к должностным окладам работников организаций, финансируемых из местного бюджета (далее – организация).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подпунктом 37) пункта 1 статьи 1 Трудового кодекса Республики Казахстан заработная плата – вознаграждение за труд в зависимости от квалификации работника, сложности, количества, качества и условий выполняемой работы, а также выплаты компенсационного и стимулирующего характера.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стимулирующих надбавок к должностным окладам работников организаций, финансируемых из местного бюджета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Администратором бюджетной программы на основании установленного размера стимулирующих надбавок формируется потребность в соответствии с постановлением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в дополнительных бюджетных средствах и направляется бюджетная заявка коммунальному государственному учреждению "Отдел экономики и финансов акимата Уалихановского района Северо-Казахстанской области".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"Отдел экономики и финансов акимата Уалихановского района Северо-Казахстанской области", в соответствии с требованиями Бюджетного законодательства Республики Казахстан, выносит на рассмотрение районной бюджетной комиссии дополнительную потребность по стимулирующим надбавкам.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выделении бюджетных средств на стимулирующие надбавки к должностным окладам работников организаций, финансируемых из местного бюджета руководителем организации на основании письменного представления (далее - Представление) работника кадровой службы либо лица его заменяющего ежеквартально принимается решение о выплате работникам стимулирующих надбавок.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в результате рассмотрения Представления согласовывает в течение 10 рабочих дней со дня его регистрации либо отказывает в течение 5 рабочих дней со дня регистрации с обоснованием причин отказа в установлении стимулирующей надбавки к должностному окладу. Работник уведомляется об отказе в течение 2 рабочих дней после вынесения решения.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Основания для отказа в выплате работникам стимулирующих надбавок являются условия, указанные в пункте 12 настоящего Постановления.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Представлении указываются фамилия и должность работника, размер стимулирующей надбавки и сведения об отсутствии дисциплинарного взыскания.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установления стимулирующих надбавок к должностным окладам работников организаций, финансируемых из местного бюджета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Стимулирующие надбавки являются выплатами, устанавливаемыми с целью мотивирования персонала.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Стимулирующие надбавки к должностным окладам работников бюджетных организаций являются дополнительными выплатами к уже имеющимся видам материальной помощи и стимулирующих выплат, предусмотренных Трудовым кодексом Республики Казахстан.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стимулирующих надбавок к должностным окладам работников не является основанием для прекращения выплаченных видов стимулирования труда работников (премии, доплаты, надбавки за совмещение должностей, за расширение зоны покрытия, сверхурочные и другие).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Выплата стимулирующих надбавок к должностным окладам работников осуществляется ежеквартально в течение календарного года.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Стимулирующие надбавки могут быть пересмотрены на ежегодной основе, исходя из анализа основных показателей оплаты труда, возможностей бюджета и в случае изменения законодательства Республики Казахстан.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Стимулирующая надбавка к должностным окладам не выплачиваются: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неснятого дисциплинарного взыскания;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проработавшим в организации менее одного месяца;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период нахождения работника на испытательном сроке;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временного исполнения функций соответствующей категории должности;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период отпуска без сохранения заработной платы;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период учебного отпуска;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период отпуска в связи с беременностью и рождением ребенка (детей), усыновлением (удочерением) новорожденного ребенка (детей);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период отпуска без сохранения заработной платы по уходу за ребенком до достижения им возраста трех лет;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период привлечения работника к материальной ответственности;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период временной нетрудоспособности работника;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Источником финансирования выплат стимулирующих надбавок к должностному окладу работников бюджетных организаций является местный бюджет Уалихановского района Северо-Казахстанской области.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Стимулирующие надбавки к должностным окладам работников организаций, финансируемых из местного бюджета, устанавливаются по решению маслихата Уалихановского района Северо-Казахстанской области по категориям, указанным в приложениях 1 и 2 к настоящему порядку и условию установления стимулирующих надбавок к должностным окладам работников организаций, финансируемых из районного бюджета.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и условиям установления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стимулирующих надбавок к должностным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окладам работников организаций,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</w:tbl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Стимулирующие надбавки к должностным окладам работников, финансируемых из местного бюджета относящихся к блоку D, С-2, С-3 (вспомогательный персонал) и рабочих (квалификационный разряд) в следующих организациях: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"Аппарат Уалихановского районного маслихата";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"Аппарат акима Уалихановского района Северо-Казахстанской области";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"Отдел экономики и финансов акимата Уалихановского района Северо-Казахстанской области";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"Отдел архитектуры, строительства, жилищно-коммунального хозяйства, пассажирского транспорта и автомобильных дорог акимата Уалихановского района Северо-Казахстанской области";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"Отдел занятости и социальных программ акимата Уалихановского района Северо-Казахстанской области";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"Отдел внутренней политики, культуры и развития языков акимата Уалихановского района Северо-Казахстанской области";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"Отдел физической культуры и спорта акимата Уалихановского района Северо-Казахстанской области";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"Отдел предпринимательства, сельского хозяйства и ветеринарии акимата Уалихановского района Северо-Казахстанской области";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коммунальное государственное учреждение "Отдел земельных отношений акимата Уалихановского района Северо-Казахстанской области". 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Истопник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руководителя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компьютерной техники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Завхоз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(кочегар) котельной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общественного совета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и условиям установления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стимулирующих надбавок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 окладам работников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финансируемых из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 Уалихановского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</w:t>
            </w:r>
          </w:p>
        </w:tc>
      </w:tr>
    </w:tbl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Стимулирующие надбавки к должностным окладам работников, финансируемых из местного бюджета относящихся к блоку D, С-2, С-3 (вспомогательный персонал) и рабочих (квалификационный разряд) в следующих организациях:</w:t>
      </w:r>
    </w:p>
    <w:bookmarkEnd w:id="46"/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"Аппарат акима Амангельдинского сельского округа Уалихановского района Северо-Казахстанской области";</w:t>
      </w:r>
    </w:p>
    <w:bookmarkEnd w:id="47"/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"Аппарат акима Актуесайского сельского округа Уалихановского района Северо-Казахстанской области";</w:t>
      </w:r>
    </w:p>
    <w:bookmarkEnd w:id="48"/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"Аппарат акима Бидайыкского сельского округа Уалихановского района Северо-Казахстанской области";</w:t>
      </w:r>
    </w:p>
    <w:bookmarkEnd w:id="49"/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"Аппарат акима Кайратского сельского округа Уалихановского района Северо-Казахстанской области";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"Аппарат акима Карасуского сельского округа Уалихановского района Северо-Казахстанской области";</w:t>
      </w:r>
    </w:p>
    <w:bookmarkEnd w:id="51"/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"Аппарат акима Каратерекского сельского округа Уалихановского района Северо-Казахстанской области";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"Коктерекского сельского округа Уалихановского района Северо-Казахстанской области";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"Кишкенекольского сельского округа Уалихановского района Северо-Казахстанской области";</w:t>
      </w:r>
    </w:p>
    <w:bookmarkEnd w:id="54"/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учреждение "Кулыкольского сельского округа Уалихановского района Северо-Казахстанской области";</w:t>
      </w:r>
    </w:p>
    <w:bookmarkEnd w:id="55"/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коммунальное государственное учреждение "Тельжанского сельского округа Уалихановского района Северо-Казахстанской области"; </w:t>
      </w:r>
    </w:p>
    <w:bookmarkEnd w:id="56"/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коммунальное государственное учреждение "Аппарат акима Акбулакского сельского округа Уалихановского района Северо-Казахстанской области".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Истопник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(кочегар) котельной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