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d91cf3" w14:textId="dd91cf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Уалихановского района на 2024-2028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Уалихановского района Северо-Казахстанской области от 31 октября 2025 года № 214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 Республики Казахстан от 20 февраля 2017 года № 47-VI "О пастбищах", акимат Уалихановского района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схемы пастбищеоборотов плана по управлению пастбищами и их использованию по Уалихановскому району Северо-Казахстанской области на 2023-2028 годы согласно приложениям 6, 7, 8, 9, 10, 11,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района.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со дня подписания.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Абдулов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Распределение пастбищ на территории административно-территориальной единицы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Распределение пастбищ на территории административно-территориальной единицы</w:t>
      </w:r>
    </w:p>
    <w:bookmarkEnd w:id="6"/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3. Распределение пастбищ на территории административно-территориальной единицы</w:t>
      </w:r>
    </w:p>
    <w:bookmarkEnd w:id="8"/>
    <w:bookmarkStart w:name="z3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4. Распределение пастбищ на территории административно-территориальной единицы</w:t>
      </w:r>
    </w:p>
    <w:bookmarkEnd w:id="10"/>
    <w:bookmarkStart w:name="z4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5. Распределение пастбищ на территории административно-территориальной единицы</w:t>
      </w:r>
    </w:p>
    <w:bookmarkEnd w:id="12"/>
    <w:bookmarkStart w:name="z5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6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6. Распределение пастбищ на территории административно-территориальной единицы</w:t>
      </w:r>
    </w:p>
    <w:bookmarkEnd w:id="14"/>
    <w:bookmarkStart w:name="z6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7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7. Распределение пастбищ на территории административно-территориальной единицы</w:t>
      </w:r>
    </w:p>
    <w:bookmarkEnd w:id="16"/>
    <w:bookmarkStart w:name="z7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7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8. Распределение пастбищ на территории административно-территориальной единицы</w:t>
      </w:r>
    </w:p>
    <w:bookmarkEnd w:id="18"/>
    <w:bookmarkStart w:name="z8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8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9. Распределение пастбищ на территории административно-территориальной единицы</w:t>
      </w:r>
    </w:p>
    <w:bookmarkEnd w:id="20"/>
    <w:bookmarkStart w:name="z8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9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10. Распределение пастбищ на территории административно-территориальной единицы</w:t>
      </w:r>
    </w:p>
    <w:bookmarkEnd w:id="22"/>
    <w:bookmarkStart w:name="z9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0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11. Распределение пастбищ на территории административно-территориальной единицы</w:t>
      </w:r>
    </w:p>
    <w:bookmarkEnd w:id="24"/>
    <w:bookmarkStart w:name="z10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1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Обозначение пастбищ, предназначенных для нужд населения по выпасу сельскохозяйственных животных личного подворья, в том числе общественных пастбищ</w:t>
      </w:r>
    </w:p>
    <w:bookmarkEnd w:id="26"/>
    <w:bookmarkStart w:name="z11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2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Обозначение пастбищ, предназначенных для нужд населения по выпасу сельскохозяйственных животных личного подворья, в том числе общественных пастбищ</w:t>
      </w:r>
    </w:p>
    <w:bookmarkEnd w:id="28"/>
    <w:bookmarkStart w:name="z12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3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30"/>
    <w:bookmarkStart w:name="z1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4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32"/>
    <w:bookmarkStart w:name="z1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5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3.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34"/>
    <w:bookmarkStart w:name="z1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6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4.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36"/>
    <w:bookmarkStart w:name="z16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6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5.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38"/>
    <w:bookmarkStart w:name="z17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6.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40"/>
    <w:bookmarkStart w:name="z17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8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7.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42"/>
    <w:bookmarkStart w:name="z18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9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8.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44"/>
    <w:bookmarkStart w:name="z19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0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9.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46"/>
    <w:bookmarkStart w:name="z20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1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10.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48"/>
    <w:bookmarkStart w:name="z21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2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11.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50"/>
    <w:bookmarkStart w:name="z22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3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52"/>
    <w:bookmarkStart w:name="z23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4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54"/>
    <w:bookmarkStart w:name="z24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5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3.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56"/>
    <w:bookmarkStart w:name="z25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5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4.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58"/>
    <w:bookmarkStart w:name="z26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6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5.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60"/>
    <w:bookmarkStart w:name="z2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1196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7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6.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62"/>
    <w:bookmarkStart w:name="z2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1198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8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7.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64"/>
    <w:bookmarkStart w:name="z28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1234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9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8.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66"/>
    <w:bookmarkStart w:name="z29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0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9.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68"/>
    <w:bookmarkStart w:name="z30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1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10.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70"/>
    <w:bookmarkStart w:name="z31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2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11.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72"/>
    <w:bookmarkStart w:name="z32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3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Обозначение пастбищ, которые могут быть предоставлены в землепользование пастбищепользователям</w:t>
      </w:r>
    </w:p>
    <w:bookmarkEnd w:id="74"/>
    <w:bookmarkStart w:name="z33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40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76"/>
    <w:bookmarkStart w:name="z34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4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78"/>
    <w:bookmarkStart w:name="z35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5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3.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80"/>
    <w:bookmarkStart w:name="z35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67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4.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82"/>
    <w:bookmarkStart w:name="z36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7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5.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84"/>
    <w:bookmarkStart w:name="z37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8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6.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86"/>
    <w:bookmarkStart w:name="z38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94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7.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88"/>
    <w:bookmarkStart w:name="z3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0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8.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90"/>
    <w:bookmarkStart w:name="z40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1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9.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92"/>
    <w:bookmarkStart w:name="z4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2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10.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94"/>
    <w:bookmarkStart w:name="z42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3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11.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96"/>
    <w:bookmarkStart w:name="z43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