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91cf3" w14:textId="dd91c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схем пастбищеоборотов на основании геоботанического обследования пастбищ Уалихановского района на 2024-2028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Уалихановского района Северо-Казахстанской области от 31 октября 2025 года № 214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 Республики Казахстан от 20 февраля 2017 года № 47-VI "О пастбищах", акимат Уалихановского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схемы пастбищеоборотов плана по управлению пастбищами и их использованию по Уалихановскому району Северо-Казахстанской области на 2023-2028 годы согласно приложениям 6, 7, 8, 9, 10, 11,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района.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подписания.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Абдулов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Распределение пастбищ на территории административно-территориальной единицы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Распределение пастбищ на территории административно-территориальной единицы</w:t>
      </w:r>
    </w:p>
    <w:bookmarkEnd w:id="6"/>
    <w:bookmarkStart w:name="z2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"/>
    <w:p>
      <w:pPr>
        <w:spacing w:after="0"/>
        <w:ind w:left="0"/>
        <w:jc w:val="both"/>
      </w:pPr>
      <w:r>
        <w:drawing>
          <wp:inline distT="0" distB="0" distL="0" distR="0">
            <wp:extent cx="7810500" cy="524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Распределение пастбищ на территории административно-территориальной единицы</w:t>
      </w:r>
    </w:p>
    <w:bookmarkEnd w:id="8"/>
    <w:bookmarkStart w:name="z3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3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Распределение пастбищ на территории административно-территориальной единицы</w:t>
      </w:r>
    </w:p>
    <w:bookmarkEnd w:id="10"/>
    <w:bookmarkStart w:name="z4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"/>
    <w:p>
      <w:pPr>
        <w:spacing w:after="0"/>
        <w:ind w:left="0"/>
        <w:jc w:val="both"/>
      </w:pPr>
      <w:r>
        <w:drawing>
          <wp:inline distT="0" distB="0" distL="0" distR="0">
            <wp:extent cx="7810500" cy="673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Распределение пастбищ на территории административно-территориальной единицы</w:t>
      </w:r>
    </w:p>
    <w:bookmarkEnd w:id="12"/>
    <w:bookmarkStart w:name="z5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"/>
    <w:p>
      <w:pPr>
        <w:spacing w:after="0"/>
        <w:ind w:left="0"/>
        <w:jc w:val="both"/>
      </w:pPr>
      <w:r>
        <w:drawing>
          <wp:inline distT="0" distB="0" distL="0" distR="0">
            <wp:extent cx="7810500" cy="966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6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6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Распределение пастбищ на территории административно-территориальной единицы</w:t>
      </w:r>
    </w:p>
    <w:bookmarkEnd w:id="14"/>
    <w:bookmarkStart w:name="z6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"/>
    <w:p>
      <w:pPr>
        <w:spacing w:after="0"/>
        <w:ind w:left="0"/>
        <w:jc w:val="both"/>
      </w:pPr>
      <w:r>
        <w:drawing>
          <wp:inline distT="0" distB="0" distL="0" distR="0">
            <wp:extent cx="7810500" cy="1035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5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70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Распределение пастбищ на территории административно-территориальной единицы</w:t>
      </w:r>
    </w:p>
    <w:bookmarkEnd w:id="16"/>
    <w:bookmarkStart w:name="z7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7810500" cy="951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79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Распределение пастбищ на территории административно-территориальной единицы</w:t>
      </w:r>
    </w:p>
    <w:bookmarkEnd w:id="18"/>
    <w:bookmarkStart w:name="z8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"/>
    <w:p>
      <w:pPr>
        <w:spacing w:after="0"/>
        <w:ind w:left="0"/>
        <w:jc w:val="both"/>
      </w:pPr>
      <w:r>
        <w:drawing>
          <wp:inline distT="0" distB="0" distL="0" distR="0">
            <wp:extent cx="7810500" cy="476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8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Распределение пастбищ на территории административно-территориальной единицы</w:t>
      </w:r>
    </w:p>
    <w:bookmarkEnd w:id="20"/>
    <w:bookmarkStart w:name="z8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"/>
    <w:p>
      <w:pPr>
        <w:spacing w:after="0"/>
        <w:ind w:left="0"/>
        <w:jc w:val="both"/>
      </w:pPr>
      <w:r>
        <w:drawing>
          <wp:inline distT="0" distB="0" distL="0" distR="0">
            <wp:extent cx="78105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9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Распределение пастбищ на территории административно-территориальной единицы</w:t>
      </w:r>
    </w:p>
    <w:bookmarkEnd w:id="22"/>
    <w:bookmarkStart w:name="z9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7810500" cy="829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0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Распределение пастбищ на территории административно-территориальной единицы</w:t>
      </w:r>
    </w:p>
    <w:bookmarkEnd w:id="24"/>
    <w:bookmarkStart w:name="z10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7810500" cy="812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15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пастбищ, предназначенных для нужд населения по выпасу сельскохозяйственных животных личного подворья, в том числе общественных пастбищ</w:t>
      </w:r>
    </w:p>
    <w:bookmarkEnd w:id="26"/>
    <w:bookmarkStart w:name="z11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"/>
    <w:p>
      <w:pPr>
        <w:spacing w:after="0"/>
        <w:ind w:left="0"/>
        <w:jc w:val="both"/>
      </w:pPr>
      <w:r>
        <w:drawing>
          <wp:inline distT="0" distB="0" distL="0" distR="0">
            <wp:extent cx="7810500" cy="641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2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Обозначение пастбищ, предназначенных для нужд населения по выпасу сельскохозяйственных животных личного подворья, в том числе общественных пастбищ</w:t>
      </w:r>
    </w:p>
    <w:bookmarkEnd w:id="28"/>
    <w:bookmarkStart w:name="z12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7810500" cy="947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7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3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30"/>
    <w:bookmarkStart w:name="z1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7810500" cy="782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42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32"/>
    <w:bookmarkStart w:name="z1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7810500" cy="632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51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34"/>
    <w:bookmarkStart w:name="z1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"/>
    <w:p>
      <w:pPr>
        <w:spacing w:after="0"/>
        <w:ind w:left="0"/>
        <w:jc w:val="both"/>
      </w:pPr>
      <w:r>
        <w:drawing>
          <wp:inline distT="0" distB="0" distL="0" distR="0">
            <wp:extent cx="7810500" cy="895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60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36"/>
    <w:bookmarkStart w:name="z16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7810500" cy="716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69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38"/>
    <w:bookmarkStart w:name="z17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"/>
    <w:p>
      <w:pPr>
        <w:spacing w:after="0"/>
        <w:ind w:left="0"/>
        <w:jc w:val="both"/>
      </w:pPr>
      <w:r>
        <w:drawing>
          <wp:inline distT="0" distB="0" distL="0" distR="0">
            <wp:extent cx="7810500" cy="1062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78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40"/>
    <w:bookmarkStart w:name="z17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"/>
    <w:p>
      <w:pPr>
        <w:spacing w:after="0"/>
        <w:ind w:left="0"/>
        <w:jc w:val="both"/>
      </w:pPr>
      <w:r>
        <w:drawing>
          <wp:inline distT="0" distB="0" distL="0" distR="0">
            <wp:extent cx="78105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8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42"/>
    <w:bookmarkStart w:name="z18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"/>
    <w:p>
      <w:pPr>
        <w:spacing w:after="0"/>
        <w:ind w:left="0"/>
        <w:jc w:val="both"/>
      </w:pPr>
      <w:r>
        <w:drawing>
          <wp:inline distT="0" distB="0" distL="0" distR="0">
            <wp:extent cx="7810500" cy="982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96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44"/>
    <w:bookmarkStart w:name="z19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7810500" cy="502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0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46"/>
    <w:bookmarkStart w:name="z20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7810500" cy="674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1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48"/>
    <w:bookmarkStart w:name="z21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"/>
    <w:p>
      <w:pPr>
        <w:spacing w:after="0"/>
        <w:ind w:left="0"/>
        <w:jc w:val="both"/>
      </w:pPr>
      <w:r>
        <w:drawing>
          <wp:inline distT="0" distB="0" distL="0" distR="0">
            <wp:extent cx="7810500" cy="981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2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50"/>
    <w:bookmarkStart w:name="z22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32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52"/>
    <w:bookmarkStart w:name="z23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"/>
    <w:p>
      <w:pPr>
        <w:spacing w:after="0"/>
        <w:ind w:left="0"/>
        <w:jc w:val="both"/>
      </w:pPr>
      <w:r>
        <w:drawing>
          <wp:inline distT="0" distB="0" distL="0" distR="0">
            <wp:extent cx="7810500" cy="932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4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54"/>
    <w:bookmarkStart w:name="z24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50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56"/>
    <w:bookmarkStart w:name="z25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"/>
    <w:p>
      <w:pPr>
        <w:spacing w:after="0"/>
        <w:ind w:left="0"/>
        <w:jc w:val="both"/>
      </w:pPr>
      <w:r>
        <w:drawing>
          <wp:inline distT="0" distB="0" distL="0" distR="0">
            <wp:extent cx="7810500" cy="991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1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59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58"/>
    <w:bookmarkStart w:name="z2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9"/>
    <w:p>
      <w:pPr>
        <w:spacing w:after="0"/>
        <w:ind w:left="0"/>
        <w:jc w:val="both"/>
      </w:pPr>
      <w:r>
        <w:drawing>
          <wp:inline distT="0" distB="0" distL="0" distR="0">
            <wp:extent cx="7810500" cy="811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68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60"/>
    <w:bookmarkStart w:name="z2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"/>
    <w:p>
      <w:pPr>
        <w:spacing w:after="0"/>
        <w:ind w:left="0"/>
        <w:jc w:val="both"/>
      </w:pPr>
      <w:r>
        <w:drawing>
          <wp:inline distT="0" distB="0" distL="0" distR="0">
            <wp:extent cx="7810500" cy="1196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77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62"/>
    <w:bookmarkStart w:name="z2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"/>
    <w:p>
      <w:pPr>
        <w:spacing w:after="0"/>
        <w:ind w:left="0"/>
        <w:jc w:val="both"/>
      </w:pPr>
      <w:r>
        <w:drawing>
          <wp:inline distT="0" distB="0" distL="0" distR="0">
            <wp:extent cx="7810500" cy="1198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9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86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64"/>
    <w:bookmarkStart w:name="z28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"/>
    <w:p>
      <w:pPr>
        <w:spacing w:after="0"/>
        <w:ind w:left="0"/>
        <w:jc w:val="both"/>
      </w:pPr>
      <w:r>
        <w:drawing>
          <wp:inline distT="0" distB="0" distL="0" distR="0">
            <wp:extent cx="7810500" cy="1234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3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95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66"/>
    <w:bookmarkStart w:name="z29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7"/>
    <w:p>
      <w:pPr>
        <w:spacing w:after="0"/>
        <w:ind w:left="0"/>
        <w:jc w:val="both"/>
      </w:pPr>
      <w:r>
        <w:drawing>
          <wp:inline distT="0" distB="0" distL="0" distR="0">
            <wp:extent cx="7810500" cy="582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04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68"/>
    <w:bookmarkStart w:name="z30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7810500" cy="797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13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70"/>
    <w:bookmarkStart w:name="z31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"/>
    <w:p>
      <w:pPr>
        <w:spacing w:after="0"/>
        <w:ind w:left="0"/>
        <w:jc w:val="both"/>
      </w:pPr>
      <w:r>
        <w:drawing>
          <wp:inline distT="0" distB="0" distL="0" distR="0">
            <wp:extent cx="7810500" cy="1056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22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72"/>
    <w:bookmarkStart w:name="z32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7810500" cy="932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31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пастбищ, которые могут быть предоставлены в землепользование пастбищепользователям</w:t>
      </w:r>
    </w:p>
    <w:bookmarkEnd w:id="74"/>
    <w:bookmarkStart w:name="z33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7810500" cy="665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40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76"/>
    <w:bookmarkStart w:name="z34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"/>
    <w:p>
      <w:pPr>
        <w:spacing w:after="0"/>
        <w:ind w:left="0"/>
        <w:jc w:val="both"/>
      </w:pPr>
      <w:r>
        <w:drawing>
          <wp:inline distT="0" distB="0" distL="0" distR="0">
            <wp:extent cx="7810500" cy="805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5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49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78"/>
    <w:bookmarkStart w:name="z35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9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58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80"/>
    <w:bookmarkStart w:name="z35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7810500" cy="958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8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67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82"/>
    <w:bookmarkStart w:name="z36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"/>
    <w:p>
      <w:pPr>
        <w:spacing w:after="0"/>
        <w:ind w:left="0"/>
        <w:jc w:val="both"/>
      </w:pPr>
      <w:r>
        <w:drawing>
          <wp:inline distT="0" distB="0" distL="0" distR="0">
            <wp:extent cx="7810500" cy="741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76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84"/>
    <w:bookmarkStart w:name="z37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7810500" cy="1064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4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85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86"/>
    <w:bookmarkStart w:name="z38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7810500" cy="1096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6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94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88"/>
    <w:bookmarkStart w:name="z3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"/>
    <w:p>
      <w:pPr>
        <w:spacing w:after="0"/>
        <w:ind w:left="0"/>
        <w:jc w:val="both"/>
      </w:pPr>
      <w:r>
        <w:drawing>
          <wp:inline distT="0" distB="0" distL="0" distR="0">
            <wp:extent cx="7810500" cy="1018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03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90"/>
    <w:bookmarkStart w:name="z4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1"/>
    <w:p>
      <w:pPr>
        <w:spacing w:after="0"/>
        <w:ind w:left="0"/>
        <w:jc w:val="both"/>
      </w:pPr>
      <w:r>
        <w:drawing>
          <wp:inline distT="0" distB="0" distL="0" distR="0">
            <wp:extent cx="7810500" cy="527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12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92"/>
    <w:bookmarkStart w:name="z41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"/>
    <w:p>
      <w:pPr>
        <w:spacing w:after="0"/>
        <w:ind w:left="0"/>
        <w:jc w:val="both"/>
      </w:pPr>
      <w:r>
        <w:drawing>
          <wp:inline distT="0" distB="0" distL="0" distR="0">
            <wp:extent cx="7810500" cy="717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7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21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94"/>
    <w:bookmarkStart w:name="z42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7810500" cy="958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8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30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96"/>
    <w:bookmarkStart w:name="z43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7"/>
    <w:p>
      <w:pPr>
        <w:spacing w:after="0"/>
        <w:ind w:left="0"/>
        <w:jc w:val="both"/>
      </w:pPr>
      <w:r>
        <w:drawing>
          <wp:inline distT="0" distB="0" distL="0" distR="0">
            <wp:extent cx="7810500" cy="886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