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9ccb6" w14:textId="c69cc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Тимирязевскому району Северо-Казахстанской области на 2024-2028 годы</w:t>
      </w:r>
    </w:p>
    <w:p>
      <w:pPr>
        <w:spacing w:after="0"/>
        <w:ind w:left="0"/>
        <w:jc w:val="both"/>
      </w:pPr>
      <w:r>
        <w:rPr>
          <w:rFonts w:ascii="Times New Roman"/>
          <w:b w:val="false"/>
          <w:i w:val="false"/>
          <w:color w:val="000000"/>
          <w:sz w:val="28"/>
        </w:rPr>
        <w:t>Решение Тимирязевского районного маслихата Северо-Казахстанской области от 25 декабря 2024 года № 22/21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маслихат Тимирязевского района Северо-Казахстанской области РЕШИЛ:</w:t>
      </w:r>
    </w:p>
    <w:bookmarkEnd w:id="0"/>
    <w:bookmarkStart w:name="z5"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Тимирязевскому району на 2024-2028 годы.</w:t>
      </w:r>
    </w:p>
    <w:bookmarkEnd w:id="1"/>
    <w:bookmarkStart w:name="z6"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маслихата Тимирязевского района Северо-Казахстанской области от 6 марта 2024 года № 12/17 "Об утверждении Плана по управлению пастбищами и их использованию по Тимирязевскому району Северо-Казахстанской области на 2024-2025 годы".</w:t>
      </w:r>
    </w:p>
    <w:bookmarkEnd w:id="2"/>
    <w:bookmarkStart w:name="z7" w:id="3"/>
    <w:p>
      <w:pPr>
        <w:spacing w:after="0"/>
        <w:ind w:left="0"/>
        <w:jc w:val="both"/>
      </w:pPr>
      <w:r>
        <w:rPr>
          <w:rFonts w:ascii="Times New Roman"/>
          <w:b w:val="false"/>
          <w:i w:val="false"/>
          <w:color w:val="000000"/>
          <w:sz w:val="28"/>
        </w:rPr>
        <w:t>
      3. Настоящее решение вводится в действие со дня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Асанова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14" w:id="4"/>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w:t>
      </w:r>
    </w:p>
    <w:bookmarkEnd w:id="4"/>
    <w:bookmarkStart w:name="z15" w:id="5"/>
    <w:p>
      <w:pPr>
        <w:spacing w:after="0"/>
        <w:ind w:left="0"/>
        <w:jc w:val="both"/>
      </w:pPr>
      <w:r>
        <w:rPr>
          <w:rFonts w:ascii="Times New Roman"/>
          <w:b w:val="false"/>
          <w:i w:val="false"/>
          <w:color w:val="000000"/>
          <w:sz w:val="28"/>
        </w:rPr>
        <w:t>
      Таблица 1. Распределение пастбищ по категориям земель Тимирязевского района, тысяч гектаров</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6"/>
          <w:p>
            <w:pPr>
              <w:spacing w:after="20"/>
              <w:ind w:left="20"/>
              <w:jc w:val="both"/>
            </w:pPr>
            <w:r>
              <w:rPr>
                <w:rFonts w:ascii="Times New Roman"/>
                <w:b w:val="false"/>
                <w:i w:val="false"/>
                <w:color w:val="000000"/>
                <w:sz w:val="20"/>
              </w:rPr>
              <w:t>
сельско</w:t>
            </w:r>
          </w:p>
          <w:bookmarkEnd w:id="6"/>
          <w:p>
            <w:pPr>
              <w:spacing w:after="20"/>
              <w:ind w:left="20"/>
              <w:jc w:val="both"/>
            </w:pPr>
            <w:r>
              <w:rPr>
                <w:rFonts w:ascii="Times New Roman"/>
                <w:b w:val="false"/>
                <w:i w:val="false"/>
                <w:color w:val="000000"/>
                <w:sz w:val="20"/>
              </w:rPr>
              <w:t>
хозяй-ственного назначения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с/х назнач.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451,167</w:t>
            </w:r>
          </w:p>
        </w:tc>
      </w:tr>
    </w:tbl>
    <w:bookmarkStart w:name="z17" w:id="7"/>
    <w:p>
      <w:pPr>
        <w:spacing w:after="0"/>
        <w:ind w:left="0"/>
        <w:jc w:val="both"/>
      </w:pPr>
      <w:r>
        <w:rPr>
          <w:rFonts w:ascii="Times New Roman"/>
          <w:b w:val="false"/>
          <w:i w:val="false"/>
          <w:color w:val="000000"/>
          <w:sz w:val="28"/>
        </w:rPr>
        <w:t>
      Таблица 2. Распределение пастбищ населенного пункта</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8"/>
          <w:p>
            <w:pPr>
              <w:spacing w:after="20"/>
              <w:ind w:left="20"/>
              <w:jc w:val="both"/>
            </w:pPr>
            <w:r>
              <w:rPr>
                <w:rFonts w:ascii="Times New Roman"/>
                <w:b w:val="false"/>
                <w:i w:val="false"/>
                <w:color w:val="000000"/>
                <w:sz w:val="20"/>
              </w:rPr>
              <w:t>
 </w:t>
            </w:r>
          </w:p>
          <w:bookmarkEnd w:id="8"/>
          <w:p>
            <w:pPr>
              <w:spacing w:after="20"/>
              <w:ind w:left="20"/>
              <w:jc w:val="both"/>
            </w:pPr>
            <w:r>
              <w:rPr>
                <w:rFonts w:ascii="Times New Roman"/>
                <w:b w:val="false"/>
                <w:i w:val="false"/>
                <w:color w:val="000000"/>
                <w:sz w:val="20"/>
              </w:rPr>
              <w:t>
предназначенные для удовлетворения нужд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выпасу сельскохозяйственных животных</w:t>
            </w:r>
          </w:p>
          <w:p>
            <w:pPr>
              <w:spacing w:after="20"/>
              <w:ind w:left="20"/>
              <w:jc w:val="both"/>
            </w:pPr>
            <w:r>
              <w:rPr>
                <w:rFonts w:ascii="Times New Roman"/>
                <w:b w:val="false"/>
                <w:i w:val="false"/>
                <w:color w:val="000000"/>
                <w:sz w:val="20"/>
              </w:rPr>
              <w:t>
личного подворья,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 w:id="9"/>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тысяч гектаров</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"Анар" глава Хамзин Хамзин Кайрбек Садвокасович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"Саят" глава Нурпеисов Сабр Асманович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621110301494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Шегебаев Нурлан Нуржанович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520901300442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Самигулина Карап Кайржановна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480402400496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Озимковский Тадеуш Брониславович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Сейпималик Садвакасович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"Родник-2" глава Виноградов Павел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810102350515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"Куаныш и К", глава Хамзин Кайрбек Садвокасович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"Агро-2005" глава Косов 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"Аман и К" глава Касымов Нурсултан Амангельиевич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911227350856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"Раймбек и К" глава Нурахметов Даурен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050664002661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ТОО"Аксуат-Зерно"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040440023614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090740005606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15-231-035-073 15-231-035-074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Райт-АА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15-231-035-130, 15-231-035-129, 15-231-035-126, 15-231-035-127, 15-231-035-128; 15-231-035-131;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СК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"Санжар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Ажбенов Бейсембе Каженович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480822300542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"Керей" глава Шаяхметов Газиз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Еркебулан Аскерович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Мухтар Искакович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561025300321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Ермек Баймурзинович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550928300603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Ануарбек Рашитович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560728300618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Лилия Серикпаевна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571207450325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Сайлау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490215350144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Кадырбек Кабдулович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511020350262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Рамазан Темирбаевич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661213350380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Жайык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"Саягаш" глава Сугуров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401012350187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Сугуров Канат Джукенович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570712300355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Негметжанович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680814350219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Биржан Негметжанович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590213350352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Эбильхасан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540102301659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"Бирлик"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Айтмагамбет Темирбаевич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Игибай Сунденпаевич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"Жумаш", глава Жолдоякова Г.К.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550728450351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Белялов Аскар Сейтбатталович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730520300316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Абдрахманов Бауыржан Социалович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820904350894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15-2310-013-205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Сабыр Советович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600518350117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Акжайык Кабикенович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Дюсембина Калия Кабжановна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541216400471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Ерболат Кусанович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630325300513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 Даурен Шарипович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800928350554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Садык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640830300709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"Нурхат" Омаров Нурхат Айбасович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Калихан Далабаевич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61264022884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 Нұржән Нығметжәнұлы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Сара Кожабаевна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630228400225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Жанбулат Жанкаирович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Досманова Аманкуль Исабековна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611101400530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Сыздыков Нурлан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Сыздыков Бари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предпринматель, "Мусин 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"Жайык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"Габбас" глава Оспанов Амантай Габбасович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"Бауржан и К" глава Асанов Бауржан Мейрамович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740102300711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"НиСа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620704350489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Гурьянов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560316400467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ТОО"Жарқынкөл"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040840003604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15-231-013-145, 15-231-013-146, 15-231-013-147, 15-231-013-148, 15-231-013-149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"Атамекен-Агро-Тимирязево"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15-231-013-138, 15-231-013-139, 15-231-013-140, 15-231-013-141, 15-231-013-142, 15-231-013-143, 15-231-013-144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15-231-013-191, 15-231-013-192, 15-231-013-193, 15-231-013-194, 15-231-013-195, 15-231-013-196, 15-231-013-197, 15-231-013-198, 15-231-013-199, 15-231-013-200, 15-231-013-201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15-231-013-161-162-163-164-165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15-231-013-136 15-231-013-137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"КазАстықӨнімдері"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070240018903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15-231-013-175 15-231-013-233 15-231-013-234 15-231-013-235 15-231-013-236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15-231-013-171-172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Штам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050340019991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"Мерген Астык"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"Baiterek SK"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15-231-013-282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по сельскому округу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Галяув Владимир Фагимович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610121350498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0"/>
          <w:p>
            <w:pPr>
              <w:spacing w:after="20"/>
              <w:ind w:left="20"/>
              <w:jc w:val="both"/>
            </w:pPr>
            <w:r>
              <w:rPr>
                <w:rFonts w:ascii="Times New Roman"/>
                <w:b w:val="false"/>
                <w:i w:val="false"/>
                <w:color w:val="000000"/>
                <w:sz w:val="20"/>
              </w:rPr>
              <w:t>
15-231-006-165,</w:t>
            </w:r>
          </w:p>
          <w:bookmarkEnd w:id="10"/>
          <w:p>
            <w:pPr>
              <w:spacing w:after="20"/>
              <w:ind w:left="20"/>
              <w:jc w:val="both"/>
            </w:pPr>
            <w:r>
              <w:rPr>
                <w:rFonts w:ascii="Times New Roman"/>
                <w:b w:val="false"/>
                <w:i w:val="false"/>
                <w:color w:val="000000"/>
                <w:sz w:val="20"/>
              </w:rPr>
              <w:t>
15-231-006-166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Серик Базаркелович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630524350096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Бейс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440501350137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Адилхан Мухамеджанович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470703300098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Кучукпаев Багыт Казисович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Лейман Юрий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551011350376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"Уак и К" глава Карбаев 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730322350099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"Егубаев" глава Егубаев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"Заря" глава Егубаев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"Кулбахин М.Е.", гл. Кулбахин Магзум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Есмагул Сейдакович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500531300329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15-231-006-043, 15-231-006-128, 15-231-006-129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Омирбек Бейсович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Гусаков Наиль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620915350179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 Александр Дмитриевич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461114350083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15-231-006-080, 15-231-006-081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15-231-006-078, 15-231-006-079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Молдынов Саруар Ризаханович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"Карбаев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470703300098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15-231-006-096, 15-231-006-097, 15-231-006-098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"Атамекен-Агро-Тимирязево"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15-231-006-085, 15-231-006-086, 15-231-006-087, 15-231-006-088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15-231-006-089, 15-231-006-090, 15-231-006-092, 15-231-006-093, 15-231-006-094, 15-231-006-095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15-231-006-100, 15-231-006-101, 15-231-006-102, 15-231-006-103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15-231-006-116, 15-231-006-117, 15-231-006-118, 15-231-006-119, 15-231-006-120, 15-231-006-121, 15-231-006-122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15-231-006-130, 15-231-006-131, 15-231-006-132, 15-231-006-133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15-231-006-135, 15-231-006-136, 15-231-006-137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15-231-006-161, 15-231-006-162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15-231-006-167 15-231-006-168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15-231-006-106 15-231-006-107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"GalAgro"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1"/>
          <w:p>
            <w:pPr>
              <w:spacing w:after="20"/>
              <w:ind w:left="20"/>
              <w:jc w:val="both"/>
            </w:pPr>
            <w:r>
              <w:rPr>
                <w:rFonts w:ascii="Times New Roman"/>
                <w:b w:val="false"/>
                <w:i w:val="false"/>
                <w:color w:val="000000"/>
                <w:sz w:val="20"/>
              </w:rPr>
              <w:t>
ТОО ДонСК</w:t>
            </w:r>
          </w:p>
          <w:bookmarkEnd w:id="11"/>
          <w:p>
            <w:pPr>
              <w:spacing w:after="20"/>
              <w:ind w:left="20"/>
              <w:jc w:val="both"/>
            </w:pPr>
            <w:r>
              <w:rPr>
                <w:rFonts w:ascii="Times New Roman"/>
                <w:b w:val="false"/>
                <w:i w:val="false"/>
                <w:color w:val="000000"/>
                <w:sz w:val="20"/>
              </w:rPr>
              <w:t>
ТОО ДонСК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"Штыма Вячеслав Владимирович"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850325351216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"Анар", гл. Хамзин Кайрбек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"Родник-2", гл. Виноградов Владимир Александрович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490123300346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15-231-033-093, 15-231-033-229, 15-231-033-230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Кочишвили Отар Эргенович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540309350335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15-231-033-188, 15-231-033-189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Лидия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570608450382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"Родник" гл. Виноградов Александр Владимирович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15-231-033-154, 15-231-033-155, 15-231-033-156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"Раймбек и К" гл. Нурахметов Даурен Сеитович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15-231-033-223, 15-221-033-224, 15-221-033-225, 15-221-033-227, 15-221-033-180, 15-221-033-181, 15-221-033-184, 15-221-033-243, 15-221-033-244, 15-221-033-249, 15-221-033-250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"Штыма В.И.и К" гл.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15-231-033-174 15-231-033-175 15-231-033-176 15-231-033-177 15-231-033-178 15-231-033-179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"Куаныш и К" гл. Хамзин Каирбек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Аман и К - Касымова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15-231-033-204, 15-231-033-205, 15-231-033-207, 15-231-033-209, 15-231-033-210, 15-231-033-213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15-231-033-204, 15-231-033-205, 15-231-033-207, 15-231-033-209, 15-231-033-210, 15-231-033-213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"Алегро и К" глава Штыма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181264023064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"Аксуат-Зерно"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40440023614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15-231-033-152, 15-231-033-153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"Москворецкое"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15-231-033-201, 15-231-033-202, 15-231-033-203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15-231-033-196, 15-231-033-197, 15-231-033-198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"Ерназ-Агро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15-231-033-163, 15-231-033-171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15-231-033-164, 15-231-033-170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15-231-033-164, 15-231-033-170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15-231-033-251, 15-231-033-252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150440016812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15-231-033-214, 15-231-033-215, 15-231-033-216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"Райымбек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2"/>
          <w:p>
            <w:pPr>
              <w:spacing w:after="20"/>
              <w:ind w:left="20"/>
              <w:jc w:val="both"/>
            </w:pPr>
            <w:r>
              <w:rPr>
                <w:rFonts w:ascii="Times New Roman"/>
                <w:b w:val="false"/>
                <w:i w:val="false"/>
                <w:color w:val="000000"/>
                <w:sz w:val="20"/>
              </w:rPr>
              <w:t>
15-231-033-041, 15-231-033-224, 15-231-033-225, 15-231-033-227, 15-231-033-180, 15-231-033-181,</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15-231-033-182,</w:t>
            </w:r>
          </w:p>
          <w:p>
            <w:pPr>
              <w:spacing w:after="20"/>
              <w:ind w:left="20"/>
              <w:jc w:val="both"/>
            </w:pPr>
            <w:r>
              <w:rPr>
                <w:rFonts w:ascii="Times New Roman"/>
                <w:b w:val="false"/>
                <w:i w:val="false"/>
                <w:color w:val="000000"/>
                <w:sz w:val="20"/>
              </w:rPr>
              <w:t>
15-231-033-183, 15-231-033-184, 15-231-033-243, 15-231-033-244, 15-231-033-249, 15-231-033-250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3"/>
          <w:p>
            <w:pPr>
              <w:spacing w:after="20"/>
              <w:ind w:left="20"/>
              <w:jc w:val="both"/>
            </w:pPr>
            <w:r>
              <w:rPr>
                <w:rFonts w:ascii="Times New Roman"/>
                <w:b w:val="false"/>
                <w:i w:val="false"/>
                <w:color w:val="000000"/>
                <w:sz w:val="20"/>
              </w:rPr>
              <w:t>
15-231-033-041, 15-231-033-224, 15-231-033-225, 15-231-033-227, 15-231-033-180, 15-231-033-181,</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15-231-033-182,</w:t>
            </w:r>
          </w:p>
          <w:p>
            <w:pPr>
              <w:spacing w:after="20"/>
              <w:ind w:left="20"/>
              <w:jc w:val="both"/>
            </w:pPr>
            <w:r>
              <w:rPr>
                <w:rFonts w:ascii="Times New Roman"/>
                <w:b w:val="false"/>
                <w:i w:val="false"/>
                <w:color w:val="000000"/>
                <w:sz w:val="20"/>
              </w:rPr>
              <w:t>
</w:t>
            </w:r>
            <w:r>
              <w:rPr>
                <w:rFonts w:ascii="Times New Roman"/>
                <w:b w:val="false"/>
                <w:i w:val="false"/>
                <w:color w:val="000000"/>
                <w:sz w:val="20"/>
              </w:rPr>
              <w:t>15-231-033-183, 15-231-033-184, 15-231-033-243,</w:t>
            </w:r>
          </w:p>
          <w:p>
            <w:pPr>
              <w:spacing w:after="20"/>
              <w:ind w:left="20"/>
              <w:jc w:val="both"/>
            </w:pPr>
            <w:r>
              <w:rPr>
                <w:rFonts w:ascii="Times New Roman"/>
                <w:b w:val="false"/>
                <w:i w:val="false"/>
                <w:color w:val="000000"/>
                <w:sz w:val="20"/>
              </w:rPr>
              <w:t>
15-231-033-244, 15-231-033-249, 15-231-033-250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"Успех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15-231-033-253, 15-231-033-254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15-231-033-185, 15-231-033-186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"Ерназ-Агро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15-231-033-251, 15-231-033-252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Хамит Залькурнаевич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Мустафин Сабыр Советович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600518350117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Озов Шахим Шамсурдинович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560305350436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Сухарев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650515300857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15-231-025-215, 15-231-025-216, 15-231-025-217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Усенков Николай Алексеевич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Рогачев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501211300153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Ловченко Николай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480426350030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Грахов Владимир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400329300270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"Керей", гл. Шаяхметов Газиз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15-231-025-126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Серикпай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640614300050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Тогумбаева Кульбаршин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531122400260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Ханапин Амангельды Арстанович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580427350295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"ЭКО-зерно"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15-231-025-149, 15-231-025-150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Бахыт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"Интер-Контад"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15-231-025-046, 15-231-025-140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"Куцеволов"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Сальникова Наталья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760917450441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15-231-025-128, 15-231-025-129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"Талап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620615300865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15-231-025-115, 15-231-025-116, 15-231-025-117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"НиСа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15-231-025-073, 15-231-025-092, 15-231-025-105, 15-231-025-106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"БАДИ"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821214350975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15-231-025-153, 15-231-025-154, 15-231-025-155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"Аяжанова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670128400754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15-231-025-166, 15-231-025-167, 15-231-025-168, 15-231-025-169, 15-231-025-170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"Элиза и К" Пустовалов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4"/>
          <w:p>
            <w:pPr>
              <w:spacing w:after="20"/>
              <w:ind w:left="20"/>
              <w:jc w:val="both"/>
            </w:pPr>
            <w:r>
              <w:rPr>
                <w:rFonts w:ascii="Times New Roman"/>
                <w:b w:val="false"/>
                <w:i w:val="false"/>
                <w:color w:val="000000"/>
                <w:sz w:val="20"/>
              </w:rPr>
              <w:t>
ТОО "Атамекен-Агро-Тимирязево"</w:t>
            </w:r>
          </w:p>
          <w:bookmarkEnd w:id="14"/>
          <w:p>
            <w:pPr>
              <w:spacing w:after="20"/>
              <w:ind w:left="20"/>
              <w:jc w:val="both"/>
            </w:pPr>
            <w:r>
              <w:rPr>
                <w:rFonts w:ascii="Times New Roman"/>
                <w:b w:val="false"/>
                <w:i w:val="false"/>
                <w:color w:val="000000"/>
                <w:sz w:val="20"/>
              </w:rPr>
              <w:t>
ТОО "Атамекен-Агро-Тимирязево"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15-231-025-043 15-231-025-087 15-231-025-088 15-231-025-089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15-231-025-093 15-231-025-094 15-231-025-095 15-231-025-096 15-231-025-097 15-231-025-098 15-231-025-099 15-231-025-100 15-231-025-101 15-231-025-102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15-231-025-107 15-231-025-108 15-231-025-109 15-231-025-110 15-231-025-111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15-231-025-162 15-231-025-163 15-231-025-164 15-231-025-165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040640013307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"КазАстықӨнімдері"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070240018903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"Ной Север"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15-231-025-198 15-231-025-199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15-231-025-201 15-231-025-202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15-231-025-205 15-231-025-206 15-231-025-114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"Райт-АА"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15-231-025-250; 15-231-025-249; 15-231-025-247; 15-231-025-248;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Агро-Велес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180540015724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15-231-025-231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Северное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Тохтар Уташевич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Жимбаев Еркеблан Кашурович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591002350318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Куцеволов Виктор Павлович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"Тухватуллин Ф.Г."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Романенко Николай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710713350467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Шагманов Серик Закирянович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660627300799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Сергей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"Гематдинов"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560126300447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540311300479 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Байлар Гусейн-оглы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Куандык Уташевич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5"/>
          <w:p>
            <w:pPr>
              <w:spacing w:after="20"/>
              <w:ind w:left="20"/>
              <w:jc w:val="both"/>
            </w:pPr>
            <w:r>
              <w:rPr>
                <w:rFonts w:ascii="Times New Roman"/>
                <w:b w:val="false"/>
                <w:i w:val="false"/>
                <w:color w:val="000000"/>
                <w:sz w:val="20"/>
              </w:rPr>
              <w:t>
 </w:t>
            </w:r>
          </w:p>
          <w:bookmarkEnd w:id="15"/>
          <w:p>
            <w:pPr>
              <w:spacing w:after="20"/>
              <w:ind w:left="20"/>
              <w:jc w:val="both"/>
            </w:pPr>
            <w:r>
              <w:rPr>
                <w:rFonts w:ascii="Times New Roman"/>
                <w:b w:val="false"/>
                <w:i w:val="false"/>
                <w:color w:val="000000"/>
                <w:sz w:val="20"/>
              </w:rPr>
              <w:t>
640615350032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Тухватулин Загит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6"/>
          <w:p>
            <w:pPr>
              <w:spacing w:after="20"/>
              <w:ind w:left="20"/>
              <w:jc w:val="both"/>
            </w:pPr>
            <w:r>
              <w:rPr>
                <w:rFonts w:ascii="Times New Roman"/>
                <w:b w:val="false"/>
                <w:i w:val="false"/>
                <w:color w:val="000000"/>
                <w:sz w:val="20"/>
              </w:rPr>
              <w:t>
 </w:t>
            </w:r>
          </w:p>
          <w:bookmarkEnd w:id="16"/>
          <w:p>
            <w:pPr>
              <w:spacing w:after="20"/>
              <w:ind w:left="20"/>
              <w:jc w:val="both"/>
            </w:pPr>
            <w:r>
              <w:rPr>
                <w:rFonts w:ascii="Times New Roman"/>
                <w:b w:val="false"/>
                <w:i w:val="false"/>
                <w:color w:val="000000"/>
                <w:sz w:val="20"/>
              </w:rPr>
              <w:t>
530605300356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Крестьянское хозяйство, Налишев Туяк Карбиевич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590810350239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Сыздыков Зари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591110300041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Шиндавлетов Рустам Нуртаевич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870717350669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"Тухватуллин Ф"</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"Жамалатдинов"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"Кучукпаев"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15-231-009-095, 15-231-009-096, 15-231-009-097, 15-231-009-098, 15-231-009-099, 15-231-009-100, 15-231-009-102, 15-231-009-103, 15-231-009-105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"Куанышев"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631124350094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15-231-009-109, 15-231-009-110, 15-231-009-111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"Гематдинов"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560126300447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"Куцеволов"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"СЖБ" Жакин Серик Булатулы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7"/>
          <w:p>
            <w:pPr>
              <w:spacing w:after="20"/>
              <w:ind w:left="20"/>
              <w:jc w:val="both"/>
            </w:pPr>
            <w:r>
              <w:rPr>
                <w:rFonts w:ascii="Times New Roman"/>
                <w:b w:val="false"/>
                <w:i w:val="false"/>
                <w:color w:val="000000"/>
                <w:sz w:val="20"/>
              </w:rPr>
              <w:t>
Крестьянское хозяйство,</w:t>
            </w:r>
          </w:p>
          <w:bookmarkEnd w:id="17"/>
          <w:p>
            <w:pPr>
              <w:spacing w:after="20"/>
              <w:ind w:left="20"/>
              <w:jc w:val="both"/>
            </w:pPr>
            <w:r>
              <w:rPr>
                <w:rFonts w:ascii="Times New Roman"/>
                <w:b w:val="false"/>
                <w:i w:val="false"/>
                <w:color w:val="000000"/>
                <w:sz w:val="20"/>
              </w:rPr>
              <w:t>
"ЭКО-зерно"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"QAZAQ QOY SOLTYSTIK"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"Атамекен-Агро-Тимирязево"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15-231-009-053, 15-231-009-054, 15-231-009-055, 15-231-009-056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15-231-009-127, 15-231-009-128, 15-231-009-129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15-231-009-083, 15-231-009-084, 15-231-009-085,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15-231-009-083, 15-231-009-084, 15-231-009-085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15-231-009-117, 15-231-009-118, 15-231-009-119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15-231-009-067, 15-231-009-068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"Северно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15-231-009-086, 15-231-009-087, 15-231-009-088, 15-231-009-089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3,13816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Булат Бариевич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Сейпималик Садвакасович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500701350091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"Анар", гл. Хамзин Каирбек Садвокасович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Павлиашвили Сергей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"Казбек" гл. Павлиашвили Сергей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Мейрам Конкаевич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Аягоз Сейтчановна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910903450557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Озимковский Тадеуш Брониславович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520925350360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15-231-038-107 15-231-038-108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"Вайс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700127350112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"Мукушев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"СЖБ" Жакин Серик Булаулы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"Раймбек и К" гл. Нурахметов Даурен Сеитович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730409350211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"Ишимское-АГРО"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"Ерназ-Агро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"Райт-АА"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090740005606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МадиАр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600813450355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"Есиль-2020"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15-231-038-086 15-231-038-087 15-231-038-088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"СНЕЖ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15-231-038-132; 15-231-038-131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Акпамбаев Аскар Тлемисович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600106350434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15-231-028-006 15-231-028-151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"Азамат" гл. Наурузбаев Бари Касымович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15-231-028-025 15-231-028-041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15-231-028-163 15-231-028-164 15-231-028-165 15-231-028-166 15-231-028-167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"Өмір"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650806350082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Аллахяров Иса Мехти-оглы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620820350539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15-231-028-131, 15-231-028-132, 15-231-028-133, 15-231-028-134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Байдалина Тендик Сериковна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690308350131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Геннадий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591003300456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Уваисов Маркен Арыстан-улы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761004350078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"Кашин А.В.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790118350259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"УАК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"Зерновая Компания "Восход"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031240008063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15-231-028-169, 15-231-028-171, 15-231-028-191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"Алания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15-231-028-152, 15-231-028-153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15-231-028-215, 15-231-028-216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15-231-028-174, 15-231-028-175, 15-231-028-176, 15-231-028-177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"Каинат"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15-231-028-179 15-231-028-180 15-231-028-181 15-231-028-182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"Сев.Агро-Plus"</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160240003439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15-231-028-157, 15-231-028-158, 15-231-028-160, 15-231-028-161, 15-231-028-195, 15-231-028-205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"Восход-Агро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170240007730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15-231-028-154, 15-231-028-155, 15-231-028-211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15-231-028-207 15-231-028-208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15-231-028-209, 15-231-028-210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15-231-028-202, 15-231-028-203, 15-231-028-204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Водчиц Александр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Сеитакович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Лидия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570608450382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15-231-042-097 15-231-042-098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 К.К.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60664027262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15-231-042-088 15-231-042-089 15-231-042-090 15-231-042-091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Дюсенбаева 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640717450495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15-231-042-099 15-231-042-100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"Көктерек и К" Кулбахина Акбукен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хзяйство, Джунусов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810219350274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15-231-042-080 15-231-042-081 15-231-042-082 15-231-042-083 15-231-042-084 15-231-042-086 15-231-042-133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хзяйство, "Анар"-глава Хамзин 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810219350274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"Родник", глава Виноградов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"МАН" Марченко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8"/>
          <w:p>
            <w:pPr>
              <w:spacing w:after="20"/>
              <w:ind w:left="20"/>
              <w:jc w:val="both"/>
            </w:pPr>
            <w:r>
              <w:rPr>
                <w:rFonts w:ascii="Times New Roman"/>
                <w:b w:val="false"/>
                <w:i w:val="false"/>
                <w:color w:val="000000"/>
                <w:sz w:val="20"/>
              </w:rPr>
              <w:t>
Фермерское хозяйство в форме простого товарищества,</w:t>
            </w:r>
          </w:p>
          <w:bookmarkEnd w:id="18"/>
          <w:p>
            <w:pPr>
              <w:spacing w:after="20"/>
              <w:ind w:left="20"/>
              <w:jc w:val="both"/>
            </w:pPr>
            <w:r>
              <w:rPr>
                <w:rFonts w:ascii="Times New Roman"/>
                <w:b w:val="false"/>
                <w:i w:val="false"/>
                <w:color w:val="000000"/>
                <w:sz w:val="20"/>
              </w:rPr>
              <w:t>
"Дос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Бек Ватайулы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"Ислам" Мурадов Вугар Бакир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"Шовдин В.В." Шовдин Владимир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"Москворецкое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"Мичуринский"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"Агонис-Агро"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"Қазақстан Бидайы"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120140005751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15-231-042-109 15-231-042-110 15-231-042-111 15-231-042-112 15-231-042-113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15-231-042-074 15-231-042-075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Куанышбек и К-Хамзина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"Беркут" - 1983"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460917300565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15-231-042-026,115,131,132,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Рассвет 2019"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Беркут 1989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15-231-042-026, 15-231-042-038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БАЙКЕН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"Мичуринский"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15-231-044-036-037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"Рассвет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190140015346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"Муратбеков Нурлан Рашитович"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"Болеста Виталий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"Кравчук Валерий Иванович"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"Караев Байлар Гусейноглы"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"Маяк" глава Алиев Ничат Зияддинович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"Сидельников 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 форме простого товарищества, "Дос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"Ишимское-Агро"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21140003340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"Мичуринский"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970340000552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15-231-038-101,102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"Қазақстан Бидайы"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"Елімай и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080540004966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15-231-048-053,055,057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15-231-048-053,055,057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 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15-231-048-059,060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Мадияр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670525300230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15-231-048-039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Бари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Хуззятов Шарифулла Шайхрахманович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640226350365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Валерий Изосимович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561130350281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Удод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Соболевский Виктор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640221300586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"Москворецкое"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15-231-030-296, 15-231-030-295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15-231-030-297, 15-231-030-298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15-231-030-305, 15-231-030-306, 15-231-030-307, 15-231-030-308, 15-231-030-309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15-231-030-310, 15-231-030-311, 15-231-030-312, 15-231-030-313, 15-231-030-314, 15-231-030-315, 15-231-030-316, 15-231-030-317, 15-231-030-318, 15-231-030-319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15-231-030-327,329,331,325,326,328,330,332,333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15-231-030-342 15-231-030-343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"Алания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140440028696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15-231-030-344 15-231-030-345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"Жемчужина-15-16"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160140010256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15-231-030-300, 15-231-030-301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"Қазақстан Бидайы"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120140005751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15-231-030-293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сельский округ</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Серик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Анатолий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Кунтаев Ескен Тарахеевич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651222350289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670722350149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15-231-020-071, 15-231-020-133, 15-231-020-134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19"/>
          <w:p>
            <w:pPr>
              <w:spacing w:after="20"/>
              <w:ind w:left="20"/>
              <w:jc w:val="both"/>
            </w:pPr>
            <w:r>
              <w:rPr>
                <w:rFonts w:ascii="Times New Roman"/>
                <w:b w:val="false"/>
                <w:i w:val="false"/>
                <w:color w:val="000000"/>
                <w:sz w:val="20"/>
              </w:rPr>
              <w:t>
Муканов Талгат Орынбасарович</w:t>
            </w:r>
          </w:p>
          <w:bookmarkEnd w:id="19"/>
          <w:p>
            <w:pPr>
              <w:spacing w:after="20"/>
              <w:ind w:left="20"/>
              <w:jc w:val="both"/>
            </w:pPr>
            <w:r>
              <w:rPr>
                <w:rFonts w:ascii="Times New Roman"/>
                <w:b w:val="false"/>
                <w:i w:val="false"/>
                <w:color w:val="000000"/>
                <w:sz w:val="20"/>
              </w:rPr>
              <w:t>
Омаров Женис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0"/>
          <w:p>
            <w:pPr>
              <w:spacing w:after="20"/>
              <w:ind w:left="20"/>
              <w:jc w:val="both"/>
            </w:pPr>
            <w:r>
              <w:rPr>
                <w:rFonts w:ascii="Times New Roman"/>
                <w:b w:val="false"/>
                <w:i w:val="false"/>
                <w:color w:val="000000"/>
                <w:sz w:val="20"/>
              </w:rPr>
              <w:t>
580510300120</w:t>
            </w:r>
          </w:p>
          <w:bookmarkEnd w:id="20"/>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Табулов Сапар Абулгазинович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450113350013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1"/>
          <w:p>
            <w:pPr>
              <w:spacing w:after="20"/>
              <w:ind w:left="20"/>
              <w:jc w:val="both"/>
            </w:pPr>
            <w:r>
              <w:rPr>
                <w:rFonts w:ascii="Times New Roman"/>
                <w:b w:val="false"/>
                <w:i w:val="false"/>
                <w:color w:val="000000"/>
                <w:sz w:val="20"/>
              </w:rPr>
              <w:t>
Мерк Наталья Викторовна</w:t>
            </w:r>
          </w:p>
          <w:bookmarkEnd w:id="21"/>
          <w:p>
            <w:pPr>
              <w:spacing w:after="20"/>
              <w:ind w:left="20"/>
              <w:jc w:val="both"/>
            </w:pPr>
            <w:r>
              <w:rPr>
                <w:rFonts w:ascii="Times New Roman"/>
                <w:b w:val="false"/>
                <w:i w:val="false"/>
                <w:color w:val="000000"/>
                <w:sz w:val="20"/>
              </w:rPr>
              <w:t>
Муканов Талгат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2"/>
          <w:p>
            <w:pPr>
              <w:spacing w:after="20"/>
              <w:ind w:left="20"/>
              <w:jc w:val="both"/>
            </w:pPr>
            <w:r>
              <w:rPr>
                <w:rFonts w:ascii="Times New Roman"/>
                <w:b w:val="false"/>
                <w:i w:val="false"/>
                <w:color w:val="000000"/>
                <w:sz w:val="20"/>
              </w:rPr>
              <w:t>
560407400857</w:t>
            </w:r>
          </w:p>
          <w:bookmarkEnd w:id="22"/>
          <w:p>
            <w:pPr>
              <w:spacing w:after="20"/>
              <w:ind w:left="20"/>
              <w:jc w:val="both"/>
            </w:pPr>
            <w:r>
              <w:rPr>
                <w:rFonts w:ascii="Times New Roman"/>
                <w:b w:val="false"/>
                <w:i w:val="false"/>
                <w:color w:val="000000"/>
                <w:sz w:val="20"/>
              </w:rPr>
              <w:t>
580510300120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Женис Загпарович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560407400857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Жортина Умит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611110450546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Курмашева Елена Евгеньевна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710529450126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15-231-020-192, 15-231-020-193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Киричек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570101352801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Штыма Владимир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15-231-020-155 15-231-020-156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Кокорин Андрей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Абгаев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380406350141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 Иван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680408350103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15-231-020-170 15-231-020-171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Михаил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420801350226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"Сидельников В.С"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"Көктерек и К" Кулбахина Акбукен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Омаров Женс Загпарович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15-231-020-152 15-231-020-153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Воробьев А.Г.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15-231-020-217 15-231-020-218 15-231-020-219 15-231-020-220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15-231-020-166 15-231-020-167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"Балсеитов и К" глава Балсеитов Жанабирген Серикович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380809350061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15-231-020-221, 15-231-020-222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15-231-020-211, 15-231-020-212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"УАК и 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15-231-020-139 15-231-020-140 15-231-020-141 15-231-020-142 15-231-020-143 15-231-020-144 15-231-020-145 15-231-020-146 15-231-020-147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15-231-020-214 15-231-020-215 15-231-020-216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15-231-020-227 15-231-020-228 15-231-020-229 15-231-020-230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15-231-020-163 15-231-020-164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15-231-020-257, 15-231-020-256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 -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3"/>
          <w:p>
            <w:pPr>
              <w:spacing w:after="20"/>
              <w:ind w:left="20"/>
              <w:jc w:val="both"/>
            </w:pPr>
            <w:r>
              <w:rPr>
                <w:rFonts w:ascii="Times New Roman"/>
                <w:b w:val="false"/>
                <w:i w:val="false"/>
                <w:color w:val="000000"/>
                <w:sz w:val="20"/>
              </w:rPr>
              <w:t>
080440011965</w:t>
            </w:r>
          </w:p>
          <w:bookmarkEnd w:id="23"/>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Ерназ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4"/>
          <w:p>
            <w:pPr>
              <w:spacing w:after="20"/>
              <w:ind w:left="20"/>
              <w:jc w:val="both"/>
            </w:pPr>
            <w:r>
              <w:rPr>
                <w:rFonts w:ascii="Times New Roman"/>
                <w:b w:val="false"/>
                <w:i w:val="false"/>
                <w:color w:val="000000"/>
                <w:sz w:val="20"/>
              </w:rPr>
              <w:t>
15-231-020-225,</w:t>
            </w:r>
          </w:p>
          <w:bookmarkEnd w:id="24"/>
          <w:p>
            <w:pPr>
              <w:spacing w:after="20"/>
              <w:ind w:left="20"/>
              <w:jc w:val="both"/>
            </w:pPr>
            <w:r>
              <w:rPr>
                <w:rFonts w:ascii="Times New Roman"/>
                <w:b w:val="false"/>
                <w:i w:val="false"/>
                <w:color w:val="000000"/>
                <w:sz w:val="20"/>
              </w:rPr>
              <w:t>
15-231-020-234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"АР-АгроСтрой"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160540016441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"МК-Асар"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660816350089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030740009261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 - Агро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15-231-020-239 15-231-020-240 15-231-020-241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15-231-020-148 15-231-020-149 15-231-020-150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15-231-020-179 15-231-020-180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"Gal Agro"</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"Весна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"БурБат"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190740012134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15-231-020-200 15-231-020-201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Альмира Агро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15-231-020-223, 15-231-020-224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 -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Кипшакбаев Габит Сарманович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"Ангел", гл. Козлов Александр Николаевич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710212350077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"Саруар", гл. Смагулова Марал Мырзашевна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670414401063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 Талап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Пикуза Алексей Федоро.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530727350188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Акан Товашевич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610414300543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Михаил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570828350104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15-231-023-205 15-231-023-206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Байгужин Сапаргали Заитович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Грабовский А.Л.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15-231-023-245 15-231-023-244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Бахарев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"Райт-АА"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190440001693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15-231-023-227 15-231-023-228 15-231-023-229 15-231-023-230 15-231-023-231 15-231-023-232 15-231-023-233 15-231-023-234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"Альмира-Агро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15-231-023-201 15-231-023-202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Ерназ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160240012263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15-231-023-032,219,220,243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"БАТАУ-СК"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"Райт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Северное зерно 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180640021059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660122300624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Компания Целина Астык"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15-231-023-201 15-231-023-202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"Гайворон Денис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360220350036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"Гайворон Денис Сергеевич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360220350036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610305350319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Шинкарева Вера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590904400235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Бадагулов Бейсен Нурсултанович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560329300699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Глебов Анатолий Аркадьевич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480616350053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"Фора" глава Хлебуш Олег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680901350679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15-231-015-072 15-231-015-073 15-231-015-097 15-231-015-098 15-231-015-099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"Бахыт" глава Жукеева Сара Атантаевна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691203400887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15-231-015-095 15-231-015-096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Анапьянов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630117350441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"Узденбаев"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"Аганин 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750925350566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"Хмельницкое"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"Амина и К" глава Узденбаев 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5"/>
          <w:p>
            <w:pPr>
              <w:spacing w:after="20"/>
              <w:ind w:left="20"/>
              <w:jc w:val="both"/>
            </w:pPr>
            <w:r>
              <w:rPr>
                <w:rFonts w:ascii="Times New Roman"/>
                <w:b w:val="false"/>
                <w:i w:val="false"/>
                <w:color w:val="000000"/>
                <w:sz w:val="20"/>
              </w:rPr>
              <w:t>
010440005531</w:t>
            </w:r>
          </w:p>
          <w:bookmarkEnd w:id="25"/>
          <w:p>
            <w:pPr>
              <w:spacing w:after="20"/>
              <w:ind w:left="20"/>
              <w:jc w:val="both"/>
            </w:pPr>
            <w:r>
              <w:rPr>
                <w:rFonts w:ascii="Times New Roman"/>
                <w:b w:val="false"/>
                <w:i w:val="false"/>
                <w:color w:val="000000"/>
                <w:sz w:val="20"/>
              </w:rPr>
              <w:t>
010440005531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15-231-015-057 15-231-015-058 15-231-015-059 15-231-015-060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15-231-015-062 15-231-015-063 15-231-015-064 15-231-015-065 15-231-015-066 15-231-015-067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15-231-015-074 15-231-015-075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15-231-015-079 15-231-015-080 15-231-015-081 15-231-015-082 15-231-015-083 15-231-015-084 15-231-015-085 15-231-015-086 15-231-015-087 15-231-015-088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"УАК и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050240014174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"Атамекен Агро Тимирязево"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040140003301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15-231-015-016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Ар-АгроСтрой</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15-231-015-109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Хмельницкий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Весна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15-231-015-090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Есей -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080440011965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Хмельницкий Колос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15-231-015-124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Дрегер Виктор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550318350237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15-231-003-169,170,033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15-231-003-141 15-231-003-142 15-231-003-143 15-231-003-144 15-231-003-145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Анбаев Акимжан Ергебаевич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520221350115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Григорий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701126350328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Матенов Азат Жакебаевич</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831103350606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Рахимов Самат Аспанович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701120350028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"Тем-Лан"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661012350030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15-231-003-146 15-231-003-147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Куанышев Базар Дентаевич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600806300843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"Фаворит" глава Комар В.П. пост. № 308 от 26.08.05.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51064021143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15-231-003-103-110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"Жупар" глава Кубетаев С.Е.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710131350265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"Кусаиновы" Кусаинова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"КИТ" Комар В.П.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"Сағат-СК"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10440005531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15-231-003-114 15-231-003-115 15-231-003-116 15-231-003-117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15-231-003-128 15-231-003-129 15-231-003-130 15-231-003-131 15-231-003-132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"Тем-Лан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130240024456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15-231-003-098 15-231-003-099 15-231-003-100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15-231-003-111 15-231-003-112 15-231-003-113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15-231-003-093 15-231-003-094 15-231-003-095 15-231-003-096 15-231-003-097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15-231-003-158 15-231-003-159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15-231-003-122 15-231-003-123 15-231-003-124 15-231-003-137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Хлебуш О.В.</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181240017594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15-231-003-118 15-231-003-119 15-231-003-120 15-231-003-166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15-231-003-150 15-231-003-151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Целинный 2018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580812350033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15-231-003-171 15-231-003-172 15-231-003-155 15-231-003-037 15-231-003-125 15-231-003-126 15-231-003-127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15-231-003-085 15-231-003-086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Тем-Лан СК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130240024456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"TABULOV_K"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15-231-003-181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сельскому округу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58,005</w:t>
            </w:r>
          </w:p>
        </w:tc>
      </w:tr>
    </w:tbl>
    <w:bookmarkStart w:name="z40" w:id="26"/>
    <w:p>
      <w:pPr>
        <w:spacing w:after="0"/>
        <w:ind w:left="0"/>
        <w:jc w:val="both"/>
      </w:pPr>
      <w:r>
        <w:rPr>
          <w:rFonts w:ascii="Times New Roman"/>
          <w:b w:val="false"/>
          <w:i w:val="false"/>
          <w:color w:val="000000"/>
          <w:sz w:val="28"/>
        </w:rPr>
        <w:t>
      Таблица 4. Распределение пастбищ</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27"/>
          <w:p>
            <w:pPr>
              <w:spacing w:after="20"/>
              <w:ind w:left="20"/>
              <w:jc w:val="both"/>
            </w:pPr>
            <w:r>
              <w:rPr>
                <w:rFonts w:ascii="Times New Roman"/>
                <w:b w:val="false"/>
                <w:i w:val="false"/>
                <w:color w:val="000000"/>
                <w:sz w:val="20"/>
              </w:rPr>
              <w:t>
№</w:t>
            </w:r>
          </w:p>
          <w:bookmarkEnd w:id="27"/>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59644100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 w:id="28"/>
    <w:p>
      <w:pPr>
        <w:spacing w:after="0"/>
        <w:ind w:left="0"/>
        <w:jc w:val="both"/>
      </w:pPr>
      <w:r>
        <w:rPr>
          <w:rFonts w:ascii="Times New Roman"/>
          <w:b w:val="false"/>
          <w:i w:val="false"/>
          <w:color w:val="000000"/>
          <w:sz w:val="28"/>
        </w:rPr>
        <w:t>
      Для выпаса сельскохозяйственных животных необходимо 24,913 тр ысяч гектаров.</w:t>
      </w:r>
    </w:p>
    <w:bookmarkEnd w:id="28"/>
    <w:bookmarkStart w:name="z43" w:id="29"/>
    <w:p>
      <w:pPr>
        <w:spacing w:after="0"/>
        <w:ind w:left="0"/>
        <w:jc w:val="both"/>
      </w:pPr>
      <w:r>
        <w:rPr>
          <w:rFonts w:ascii="Times New Roman"/>
          <w:b w:val="false"/>
          <w:i w:val="false"/>
          <w:color w:val="000000"/>
          <w:sz w:val="28"/>
        </w:rPr>
        <w:t>
      31299 голов выпасаются на общественных пастбищах, площадью 24,413 тысяч гектаров, на отгонных пастбищах не выпасаются сельскохозяйственные животные личного подворья.</w:t>
      </w:r>
    </w:p>
    <w:bookmarkEnd w:id="29"/>
    <w:bookmarkStart w:name="z44" w:id="30"/>
    <w:p>
      <w:pPr>
        <w:spacing w:after="0"/>
        <w:ind w:left="0"/>
        <w:jc w:val="both"/>
      </w:pPr>
      <w:r>
        <w:rPr>
          <w:rFonts w:ascii="Times New Roman"/>
          <w:b w:val="false"/>
          <w:i w:val="false"/>
          <w:color w:val="000000"/>
          <w:sz w:val="28"/>
        </w:rPr>
        <w:t>
      Таблица 5. Требуемые дополнительные пастбища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1"/>
          <w:p>
            <w:pPr>
              <w:spacing w:after="20"/>
              <w:ind w:left="20"/>
              <w:jc w:val="both"/>
            </w:pPr>
            <w:r>
              <w:rPr>
                <w:rFonts w:ascii="Times New Roman"/>
                <w:b w:val="false"/>
                <w:i w:val="false"/>
                <w:color w:val="000000"/>
                <w:sz w:val="20"/>
              </w:rPr>
              <w:t>
№</w:t>
            </w:r>
          </w:p>
          <w:bookmarkEnd w:id="31"/>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2"/>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w:t>
            </w:r>
          </w:p>
          <w:bookmarkEnd w:id="32"/>
          <w:p>
            <w:pPr>
              <w:spacing w:after="20"/>
              <w:ind w:left="20"/>
              <w:jc w:val="both"/>
            </w:pPr>
            <w:r>
              <w:rPr>
                <w:rFonts w:ascii="Times New Roman"/>
                <w:b w:val="false"/>
                <w:i w:val="false"/>
                <w:color w:val="000000"/>
                <w:sz w:val="20"/>
              </w:rPr>
              <w:t>
тысяч гектаров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0,5 тыс.га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52" w:id="33"/>
    <w:p>
      <w:pPr>
        <w:spacing w:after="0"/>
        <w:ind w:left="0"/>
        <w:jc w:val="left"/>
      </w:pPr>
      <w:r>
        <w:rPr>
          <w:rFonts w:ascii="Times New Roman"/>
          <w:b/>
          <w:i w:val="false"/>
          <w:color w:val="000000"/>
        </w:rPr>
        <w:t xml:space="preserve"> Сведения геоботанического обследования пастбищ</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шифры по легенде и по Классификации природных кормовых угодий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описаний ( скобках)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типов (разностей, модификаций) природных кормовых угодий с приуроченностью их к рельефу, почвам. Название прочих угодий и земель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участия в контуре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гектаров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урожайность, центнеров на гектар (год обследования)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 , учетный квартал 15-231-035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4"/>
          <w:p>
            <w:pPr>
              <w:spacing w:after="20"/>
              <w:ind w:left="20"/>
              <w:jc w:val="both"/>
            </w:pPr>
            <w:r>
              <w:rPr>
                <w:rFonts w:ascii="Times New Roman"/>
                <w:b w:val="false"/>
                <w:i w:val="false"/>
                <w:color w:val="000000"/>
                <w:sz w:val="20"/>
              </w:rPr>
              <w:t>
2020 г.</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С-2а, </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С-4б, </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5"/>
          <w:p>
            <w:pPr>
              <w:spacing w:after="20"/>
              <w:ind w:left="20"/>
              <w:jc w:val="both"/>
            </w:pPr>
            <w:r>
              <w:rPr>
                <w:rFonts w:ascii="Times New Roman"/>
                <w:b w:val="false"/>
                <w:i w:val="false"/>
                <w:color w:val="000000"/>
                <w:sz w:val="20"/>
              </w:rPr>
              <w:t>
1,11,12,</w:t>
            </w:r>
          </w:p>
          <w:bookmarkEnd w:id="35"/>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 сельский округ, учетный квартал 15-231-033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36"/>
          <w:p>
            <w:pPr>
              <w:spacing w:after="20"/>
              <w:ind w:left="20"/>
              <w:jc w:val="both"/>
            </w:pPr>
            <w:r>
              <w:rPr>
                <w:rFonts w:ascii="Times New Roman"/>
                <w:b w:val="false"/>
                <w:i w:val="false"/>
                <w:color w:val="000000"/>
                <w:sz w:val="20"/>
              </w:rPr>
              <w:t>
2020 г.</w:t>
            </w:r>
          </w:p>
          <w:bookmarkEnd w:id="36"/>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С-4в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37"/>
          <w:p>
            <w:pPr>
              <w:spacing w:after="20"/>
              <w:ind w:left="20"/>
              <w:jc w:val="both"/>
            </w:pPr>
            <w:r>
              <w:rPr>
                <w:rFonts w:ascii="Times New Roman"/>
                <w:b w:val="false"/>
                <w:i w:val="false"/>
                <w:color w:val="000000"/>
                <w:sz w:val="20"/>
              </w:rPr>
              <w:t>
(Злаки: овсяница бороздчатая, ковыль Лессинга, тонконог стройный, мятлик луговой) Разнотравье: морковник Бессера, подмаренник желтый, зопник клубненосный, лапчатка серебристая,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благородный,солонечник двухцветковая. Полыни: полынь австрийская, полынь холодная, полынь шелковистая, полынь шренка.</w:t>
            </w:r>
          </w:p>
          <w:bookmarkEnd w:id="37"/>
          <w:p>
            <w:pPr>
              <w:spacing w:after="20"/>
              <w:ind w:left="20"/>
              <w:jc w:val="both"/>
            </w:pPr>
            <w:r>
              <w:rPr>
                <w:rFonts w:ascii="Times New Roman"/>
                <w:b w:val="false"/>
                <w:i w:val="false"/>
                <w:color w:val="000000"/>
                <w:sz w:val="20"/>
              </w:rPr>
              <w:t>
На этой части территории сформировались карбонатные черноземы с лугово-черноземными карбонатными почвами. В неглубоких понижениях сформировались лугово-черноземные почвы. Межкустарниковые пространства занимают солонцы лугово-степного и лугового происхождения. Преобладают мелкие и корковые разновидности. Как правило, корковые солонцы располагаются на микробугорках. Повышенные участки между кустарниковой растительностью занимают черноземы солончаковатые.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сельский округ, учетный квартал 15-231-033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38"/>
          <w:p>
            <w:pPr>
              <w:spacing w:after="20"/>
              <w:ind w:left="20"/>
              <w:jc w:val="both"/>
            </w:pPr>
            <w:r>
              <w:rPr>
                <w:rFonts w:ascii="Times New Roman"/>
                <w:b w:val="false"/>
                <w:i w:val="false"/>
                <w:color w:val="000000"/>
                <w:sz w:val="20"/>
              </w:rPr>
              <w:t>
2020 г.</w:t>
            </w:r>
          </w:p>
          <w:bookmarkEnd w:id="38"/>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39"/>
          <w:p>
            <w:pPr>
              <w:spacing w:after="20"/>
              <w:ind w:left="20"/>
              <w:jc w:val="both"/>
            </w:pPr>
            <w:r>
              <w:rPr>
                <w:rFonts w:ascii="Times New Roman"/>
                <w:b w:val="false"/>
                <w:i w:val="false"/>
                <w:color w:val="000000"/>
                <w:sz w:val="20"/>
              </w:rPr>
              <w:t>
2,29,</w:t>
            </w:r>
          </w:p>
          <w:bookmarkEnd w:id="39"/>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2,7,8,11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 сельский округ, учетный квартал 15-231-013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40"/>
          <w:p>
            <w:pPr>
              <w:spacing w:after="20"/>
              <w:ind w:left="20"/>
              <w:jc w:val="both"/>
            </w:pPr>
            <w:r>
              <w:rPr>
                <w:rFonts w:ascii="Times New Roman"/>
                <w:b w:val="false"/>
                <w:i w:val="false"/>
                <w:color w:val="000000"/>
                <w:sz w:val="20"/>
              </w:rPr>
              <w:t>
2020 г.</w:t>
            </w:r>
          </w:p>
          <w:bookmarkEnd w:id="40"/>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С-4г,</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41"/>
          <w:p>
            <w:pPr>
              <w:spacing w:after="20"/>
              <w:ind w:left="20"/>
              <w:jc w:val="both"/>
            </w:pPr>
            <w:r>
              <w:rPr>
                <w:rFonts w:ascii="Times New Roman"/>
                <w:b w:val="false"/>
                <w:i w:val="false"/>
                <w:color w:val="000000"/>
                <w:sz w:val="20"/>
              </w:rPr>
              <w:t>
55,91,94,98,100,</w:t>
            </w:r>
          </w:p>
          <w:bookmarkEnd w:id="41"/>
          <w:p>
            <w:pPr>
              <w:spacing w:after="20"/>
              <w:ind w:left="20"/>
              <w:jc w:val="both"/>
            </w:pPr>
            <w:r>
              <w:rPr>
                <w:rFonts w:ascii="Times New Roman"/>
                <w:b w:val="false"/>
                <w:i w:val="false"/>
                <w:color w:val="000000"/>
                <w:sz w:val="20"/>
              </w:rPr>
              <w:t>
62, 4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ковыль Лессинга, келерия стройная Разнотравье: 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 Полыни: полынь австрийская, полынь холодная, полынь шелковистая, полынь шренка.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 сельский округ, учетный квартал 15-231-006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42"/>
          <w:p>
            <w:pPr>
              <w:spacing w:after="20"/>
              <w:ind w:left="20"/>
              <w:jc w:val="both"/>
            </w:pPr>
            <w:r>
              <w:rPr>
                <w:rFonts w:ascii="Times New Roman"/>
                <w:b w:val="false"/>
                <w:i w:val="false"/>
                <w:color w:val="000000"/>
                <w:sz w:val="20"/>
              </w:rPr>
              <w:t>
2020 г.</w:t>
            </w:r>
          </w:p>
          <w:bookmarkEnd w:id="42"/>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ковыль Лессинга, келерия стройная Разнотравье: 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 Полыни: полынь австрийская, полынь холодная, полынь шелковистая, полынь шренка.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сельский округ, учетный квартал 15-231-038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43"/>
          <w:p>
            <w:pPr>
              <w:spacing w:after="20"/>
              <w:ind w:left="20"/>
              <w:jc w:val="both"/>
            </w:pPr>
            <w:r>
              <w:rPr>
                <w:rFonts w:ascii="Times New Roman"/>
                <w:b w:val="false"/>
                <w:i w:val="false"/>
                <w:color w:val="000000"/>
                <w:sz w:val="20"/>
              </w:rPr>
              <w:t>
2020 г.</w:t>
            </w:r>
          </w:p>
          <w:bookmarkEnd w:id="43"/>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44"/>
          <w:p>
            <w:pPr>
              <w:spacing w:after="20"/>
              <w:ind w:left="20"/>
              <w:jc w:val="both"/>
            </w:pPr>
            <w:r>
              <w:rPr>
                <w:rFonts w:ascii="Times New Roman"/>
                <w:b w:val="false"/>
                <w:i w:val="false"/>
                <w:color w:val="000000"/>
                <w:sz w:val="20"/>
              </w:rPr>
              <w:t>
51</w:t>
            </w:r>
          </w:p>
          <w:bookmarkEnd w:id="44"/>
          <w:p>
            <w:pPr>
              <w:spacing w:after="20"/>
              <w:ind w:left="20"/>
              <w:jc w:val="both"/>
            </w:pPr>
            <w:r>
              <w:rPr>
                <w:rFonts w:ascii="Times New Roman"/>
                <w:b w:val="false"/>
                <w:i w:val="false"/>
                <w:color w:val="000000"/>
                <w:sz w:val="20"/>
              </w:rPr>
              <w:t>
51, 60, 68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45"/>
          <w:p>
            <w:pPr>
              <w:spacing w:after="20"/>
              <w:ind w:left="20"/>
              <w:jc w:val="both"/>
            </w:pPr>
            <w:r>
              <w:rPr>
                <w:rFonts w:ascii="Times New Roman"/>
                <w:b w:val="false"/>
                <w:i w:val="false"/>
                <w:color w:val="000000"/>
                <w:sz w:val="20"/>
              </w:rPr>
              <w:t>
(Злаки: вейник наземный, мятлик луговой, лисохвост луговой. Разнотравье: подорожник средний, подорожник большой, синеголовник плосколистный, зопник клубненосный, лабазник вязолистный, остролодочник волосистый, лапчатка вильчатая, звездчатка злачная, подмаренник русский, лапчатка распростертая, вероника колосистая, лабазник шестилепесной, кровохлебка лекарственная, тимьян маршалла, адонис весенний, астрагал датский, солодка уральская, люцерна желтая,колокольчик сибирский,солонечник двухцветковая.</w:t>
            </w:r>
          </w:p>
          <w:bookmarkEnd w:id="45"/>
          <w:p>
            <w:pPr>
              <w:spacing w:after="20"/>
              <w:ind w:left="20"/>
              <w:jc w:val="both"/>
            </w:pPr>
            <w:r>
              <w:rPr>
                <w:rFonts w:ascii="Times New Roman"/>
                <w:b w:val="false"/>
                <w:i w:val="false"/>
                <w:color w:val="000000"/>
                <w:sz w:val="20"/>
              </w:rPr>
              <w:t>
Территория Есильского сельского округа расположена в зоне черноземов обыкновенных. К ложбинам и западинам приурочены лугово-черноземные и лугово-болотные почвы. На приозерных террасах и понижениях формируются солонцы, солончаки и солонцеватые черноземы.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сельский округ, учетный квартал 15-231-025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46"/>
          <w:p>
            <w:pPr>
              <w:spacing w:after="20"/>
              <w:ind w:left="20"/>
              <w:jc w:val="both"/>
            </w:pPr>
            <w:r>
              <w:rPr>
                <w:rFonts w:ascii="Times New Roman"/>
                <w:b w:val="false"/>
                <w:i w:val="false"/>
                <w:color w:val="000000"/>
                <w:sz w:val="20"/>
              </w:rPr>
              <w:t>
2020 г.</w:t>
            </w:r>
          </w:p>
          <w:bookmarkEnd w:id="46"/>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12, 47, 49, 54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келерия стройная, келерия сизая.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сельский округ, учетный квартал 15-231-028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47"/>
          <w:p>
            <w:pPr>
              <w:spacing w:after="20"/>
              <w:ind w:left="20"/>
              <w:jc w:val="both"/>
            </w:pPr>
            <w:r>
              <w:rPr>
                <w:rFonts w:ascii="Times New Roman"/>
                <w:b w:val="false"/>
                <w:i w:val="false"/>
                <w:color w:val="000000"/>
                <w:sz w:val="20"/>
              </w:rPr>
              <w:t>
2020 г.</w:t>
            </w:r>
          </w:p>
          <w:bookmarkEnd w:id="47"/>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48"/>
          <w:p>
            <w:pPr>
              <w:spacing w:after="20"/>
              <w:ind w:left="20"/>
              <w:jc w:val="both"/>
            </w:pPr>
            <w:r>
              <w:rPr>
                <w:rFonts w:ascii="Times New Roman"/>
                <w:b w:val="false"/>
                <w:i w:val="false"/>
                <w:color w:val="000000"/>
                <w:sz w:val="20"/>
              </w:rPr>
              <w:t>
19,22,25</w:t>
            </w:r>
          </w:p>
          <w:bookmarkEnd w:id="48"/>
          <w:p>
            <w:pPr>
              <w:spacing w:after="20"/>
              <w:ind w:left="20"/>
              <w:jc w:val="both"/>
            </w:pPr>
            <w:r>
              <w:rPr>
                <w:rFonts w:ascii="Times New Roman"/>
                <w:b w:val="false"/>
                <w:i w:val="false"/>
                <w:color w:val="000000"/>
                <w:sz w:val="20"/>
              </w:rPr>
              <w:t>
30,35,39,40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ковыль Лессинга, келерия стройная Полыни: полынь австрийская, полынь холодная, полынь шелковистая, полынь шренковская. Разнотравье: люцерна желтая, подмаренник желтый, зопник клубненосный, лапчатка серебристая, астрагал яичкоплодный, лук желтый, тимьян маршала, оносма простейшая шалфей степной, жабрица ледебура, подмаренник настоящий, грудница мохнатая, ферула татарская, вероника серебристая, вероника колосистая, козелец австрийский, тысячелистник благородный, шалфей степной,солонечник двухцветковая.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 сельский округ, учетный квартал 15-231-042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49"/>
          <w:p>
            <w:pPr>
              <w:spacing w:after="20"/>
              <w:ind w:left="20"/>
              <w:jc w:val="both"/>
            </w:pPr>
            <w:r>
              <w:rPr>
                <w:rFonts w:ascii="Times New Roman"/>
                <w:b w:val="false"/>
                <w:i w:val="false"/>
                <w:color w:val="000000"/>
                <w:sz w:val="20"/>
              </w:rPr>
              <w:t>
2020 г.</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50"/>
          <w:p>
            <w:pPr>
              <w:spacing w:after="20"/>
              <w:ind w:left="20"/>
              <w:jc w:val="both"/>
            </w:pPr>
            <w:r>
              <w:rPr>
                <w:rFonts w:ascii="Times New Roman"/>
                <w:b w:val="false"/>
                <w:i w:val="false"/>
                <w:color w:val="000000"/>
                <w:sz w:val="20"/>
              </w:rPr>
              <w:t>
56</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3,19,21,22,30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 сельский округ, учетный квартал 15-231-044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51"/>
          <w:p>
            <w:pPr>
              <w:spacing w:after="20"/>
              <w:ind w:left="20"/>
              <w:jc w:val="both"/>
            </w:pPr>
            <w:r>
              <w:rPr>
                <w:rFonts w:ascii="Times New Roman"/>
                <w:b w:val="false"/>
                <w:i w:val="false"/>
                <w:color w:val="000000"/>
                <w:sz w:val="20"/>
              </w:rPr>
              <w:t>
2020 г.</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52"/>
          <w:p>
            <w:pPr>
              <w:spacing w:after="20"/>
              <w:ind w:left="20"/>
              <w:jc w:val="both"/>
            </w:pPr>
            <w:r>
              <w:rPr>
                <w:rFonts w:ascii="Times New Roman"/>
                <w:b w:val="false"/>
                <w:i w:val="false"/>
                <w:color w:val="000000"/>
                <w:sz w:val="20"/>
              </w:rPr>
              <w:t>
1,11,12</w:t>
            </w:r>
          </w:p>
          <w:bookmarkEnd w:id="52"/>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 сельский округ, учетный квартал 15-231-043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53"/>
          <w:p>
            <w:pPr>
              <w:spacing w:after="20"/>
              <w:ind w:left="20"/>
              <w:jc w:val="both"/>
            </w:pPr>
            <w:r>
              <w:rPr>
                <w:rFonts w:ascii="Times New Roman"/>
                <w:b w:val="false"/>
                <w:i w:val="false"/>
                <w:color w:val="000000"/>
                <w:sz w:val="20"/>
              </w:rPr>
              <w:t>
2020 г.</w:t>
            </w:r>
          </w:p>
          <w:bookmarkEnd w:id="53"/>
          <w:p>
            <w:pPr>
              <w:spacing w:after="20"/>
              <w:ind w:left="20"/>
              <w:jc w:val="both"/>
            </w:pPr>
            <w:r>
              <w:rPr>
                <w:rFonts w:ascii="Times New Roman"/>
                <w:b w:val="false"/>
                <w:i w:val="false"/>
                <w:color w:val="000000"/>
                <w:sz w:val="20"/>
              </w:rPr>
              <w:t>
С-2а, С-4а, С-4б, С-4в, С-6а, С-2а, С-2а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38, 8, 11, 12, 13, 15, 32, 34, 41, 42, 1, 10, 19, 21, 24, 26, 33, 37, 46, 3, 30, 4, 31, 2, 6, 20, 23, 27, 29, 38, 39, 44, 10, 17, 22, 35, 40, 43, 45, 5, 7, 9, 14, 16, 18, 36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 сельский округ, учетный квартал 15-231-023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54"/>
          <w:p>
            <w:pPr>
              <w:spacing w:after="20"/>
              <w:ind w:left="20"/>
              <w:jc w:val="both"/>
            </w:pPr>
            <w:r>
              <w:rPr>
                <w:rFonts w:ascii="Times New Roman"/>
                <w:b w:val="false"/>
                <w:i w:val="false"/>
                <w:color w:val="000000"/>
                <w:sz w:val="20"/>
              </w:rPr>
              <w:t>
2020 г.</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55"/>
          <w:p>
            <w:pPr>
              <w:spacing w:after="20"/>
              <w:ind w:left="20"/>
              <w:jc w:val="both"/>
            </w:pPr>
            <w:r>
              <w:rPr>
                <w:rFonts w:ascii="Times New Roman"/>
                <w:b w:val="false"/>
                <w:i w:val="false"/>
                <w:color w:val="000000"/>
                <w:sz w:val="20"/>
              </w:rPr>
              <w:t>
56</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3,19,21,22,30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 сельский округ, учетный квартал 15-231-009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56"/>
          <w:p>
            <w:pPr>
              <w:spacing w:after="20"/>
              <w:ind w:left="20"/>
              <w:jc w:val="both"/>
            </w:pPr>
            <w:r>
              <w:rPr>
                <w:rFonts w:ascii="Times New Roman"/>
                <w:b w:val="false"/>
                <w:i w:val="false"/>
                <w:color w:val="000000"/>
                <w:sz w:val="20"/>
              </w:rPr>
              <w:t>
2020 г.</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С-2г,</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23,51,57,73,75,76,89,128,129,130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ковыль Лессинга, овсяница бороздчатая, келерия стройная.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шренка,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сельский округ, учетный квартал 15-231-015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57"/>
          <w:p>
            <w:pPr>
              <w:spacing w:after="20"/>
              <w:ind w:left="20"/>
              <w:jc w:val="both"/>
            </w:pPr>
            <w:r>
              <w:rPr>
                <w:rFonts w:ascii="Times New Roman"/>
                <w:b w:val="false"/>
                <w:i w:val="false"/>
                <w:color w:val="000000"/>
                <w:sz w:val="20"/>
              </w:rPr>
              <w:t>
2020 г.</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келерия стройная, келерия сизая.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 учетный квартал 15-231-003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58"/>
          <w:p>
            <w:pPr>
              <w:spacing w:after="20"/>
              <w:ind w:left="20"/>
              <w:jc w:val="both"/>
            </w:pPr>
            <w:r>
              <w:rPr>
                <w:rFonts w:ascii="Times New Roman"/>
                <w:b w:val="false"/>
                <w:i w:val="false"/>
                <w:color w:val="000000"/>
                <w:sz w:val="20"/>
              </w:rPr>
              <w:t>
2020 г.</w:t>
            </w:r>
          </w:p>
          <w:bookmarkEnd w:id="58"/>
          <w:p>
            <w:pPr>
              <w:spacing w:after="20"/>
              <w:ind w:left="20"/>
              <w:jc w:val="both"/>
            </w:pPr>
            <w:r>
              <w:rPr>
                <w:rFonts w:ascii="Times New Roman"/>
                <w:b w:val="false"/>
                <w:i w:val="false"/>
                <w:color w:val="000000"/>
                <w:sz w:val="20"/>
              </w:rPr>
              <w:t>
С-2а, С-4а, С-4б, С-4в, С-6а, С-2а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59"/>
          <w:p>
            <w:pPr>
              <w:spacing w:after="20"/>
              <w:ind w:left="20"/>
              <w:jc w:val="both"/>
            </w:pPr>
            <w:r>
              <w:rPr>
                <w:rFonts w:ascii="Times New Roman"/>
                <w:b w:val="false"/>
                <w:i w:val="false"/>
                <w:color w:val="000000"/>
                <w:sz w:val="20"/>
              </w:rPr>
              <w:t>
14, 97, 98,</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1, 18, 27, 30, 35, 36, 40, 41, 47, 48, 54, 55, 56, 57, 58, 61, 62, 64, 67, 70, 75, 76, 77, 80, 82, 92, 96, 100, 104, 116, 119, 123, 125, 126, 130, 131, 132, 140, 141, 142, 146, 148, 150, 152</w:t>
            </w:r>
          </w:p>
          <w:p>
            <w:pPr>
              <w:spacing w:after="20"/>
              <w:ind w:left="20"/>
              <w:jc w:val="both"/>
            </w:pPr>
            <w:r>
              <w:rPr>
                <w:rFonts w:ascii="Times New Roman"/>
                <w:b w:val="false"/>
                <w:i w:val="false"/>
                <w:color w:val="000000"/>
                <w:sz w:val="20"/>
              </w:rPr>
              <w:t>
</w:t>
            </w:r>
            <w:r>
              <w:rPr>
                <w:rFonts w:ascii="Times New Roman"/>
                <w:b w:val="false"/>
                <w:i w:val="false"/>
                <w:color w:val="000000"/>
                <w:sz w:val="20"/>
              </w:rPr>
              <w:t>12, 16, 19, 21, 23, 34, 44, 53, 60, 67, 81, 84, 87, 91, 95, 97, 99, 102, 103, 108, 110, 113, 120, 129, 136, 137, 145,</w:t>
            </w:r>
          </w:p>
          <w:p>
            <w:pPr>
              <w:spacing w:after="20"/>
              <w:ind w:left="20"/>
              <w:jc w:val="both"/>
            </w:pPr>
            <w:r>
              <w:rPr>
                <w:rFonts w:ascii="Times New Roman"/>
                <w:b w:val="false"/>
                <w:i w:val="false"/>
                <w:color w:val="000000"/>
                <w:sz w:val="20"/>
              </w:rPr>
              <w:t>
</w:t>
            </w:r>
            <w:r>
              <w:rPr>
                <w:rFonts w:ascii="Times New Roman"/>
                <w:b w:val="false"/>
                <w:i w:val="false"/>
                <w:color w:val="000000"/>
                <w:sz w:val="20"/>
              </w:rPr>
              <w:t>4, 28, 31, 42, 63, 73, 83, 101, 105, 112, 114, 117, 128, 134</w:t>
            </w:r>
          </w:p>
          <w:p>
            <w:pPr>
              <w:spacing w:after="20"/>
              <w:ind w:left="20"/>
              <w:jc w:val="both"/>
            </w:pPr>
            <w:r>
              <w:rPr>
                <w:rFonts w:ascii="Times New Roman"/>
                <w:b w:val="false"/>
                <w:i w:val="false"/>
                <w:color w:val="000000"/>
                <w:sz w:val="20"/>
              </w:rPr>
              <w:t>
</w:t>
            </w:r>
            <w:r>
              <w:rPr>
                <w:rFonts w:ascii="Times New Roman"/>
                <w:b w:val="false"/>
                <w:i w:val="false"/>
                <w:color w:val="000000"/>
                <w:sz w:val="20"/>
              </w:rPr>
              <w:t>93, 107</w:t>
            </w:r>
          </w:p>
          <w:p>
            <w:pPr>
              <w:spacing w:after="20"/>
              <w:ind w:left="20"/>
              <w:jc w:val="both"/>
            </w:pPr>
            <w:r>
              <w:rPr>
                <w:rFonts w:ascii="Times New Roman"/>
                <w:b w:val="false"/>
                <w:i w:val="false"/>
                <w:color w:val="000000"/>
                <w:sz w:val="20"/>
              </w:rPr>
              <w:t>
3, 33, 50, 59, 71, 72, 135, 143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келерия стройная, келерия сизая.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КУ,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сельский округ, учетный квартал 15-231-020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60"/>
          <w:p>
            <w:pPr>
              <w:spacing w:after="20"/>
              <w:ind w:left="20"/>
              <w:jc w:val="both"/>
            </w:pPr>
            <w:r>
              <w:rPr>
                <w:rFonts w:ascii="Times New Roman"/>
                <w:b w:val="false"/>
                <w:i w:val="false"/>
                <w:color w:val="000000"/>
                <w:sz w:val="20"/>
              </w:rPr>
              <w:t>
 2020 г.</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С-2а,</w:t>
            </w:r>
          </w:p>
          <w:p>
            <w:pPr>
              <w:spacing w:after="20"/>
              <w:ind w:left="20"/>
              <w:jc w:val="both"/>
            </w:pPr>
            <w:r>
              <w:rPr>
                <w:rFonts w:ascii="Times New Roman"/>
                <w:b w:val="false"/>
                <w:i w:val="false"/>
                <w:color w:val="000000"/>
                <w:sz w:val="20"/>
              </w:rPr>
              <w:t>
</w:t>
            </w:r>
            <w:r>
              <w:rPr>
                <w:rFonts w:ascii="Times New Roman"/>
                <w:b w:val="false"/>
                <w:i w:val="false"/>
                <w:color w:val="000000"/>
                <w:sz w:val="20"/>
              </w:rPr>
              <w:t>С-4а,</w:t>
            </w:r>
          </w:p>
          <w:p>
            <w:pPr>
              <w:spacing w:after="20"/>
              <w:ind w:left="20"/>
              <w:jc w:val="both"/>
            </w:pPr>
            <w:r>
              <w:rPr>
                <w:rFonts w:ascii="Times New Roman"/>
                <w:b w:val="false"/>
                <w:i w:val="false"/>
                <w:color w:val="000000"/>
                <w:sz w:val="20"/>
              </w:rPr>
              <w:t>
</w:t>
            </w:r>
            <w:r>
              <w:rPr>
                <w:rFonts w:ascii="Times New Roman"/>
                <w:b w:val="false"/>
                <w:i w:val="false"/>
                <w:color w:val="000000"/>
                <w:sz w:val="20"/>
              </w:rPr>
              <w:t>С-4б,</w:t>
            </w:r>
          </w:p>
          <w:p>
            <w:pPr>
              <w:spacing w:after="20"/>
              <w:ind w:left="20"/>
              <w:jc w:val="both"/>
            </w:pPr>
            <w:r>
              <w:rPr>
                <w:rFonts w:ascii="Times New Roman"/>
                <w:b w:val="false"/>
                <w:i w:val="false"/>
                <w:color w:val="000000"/>
                <w:sz w:val="20"/>
              </w:rPr>
              <w:t>
</w:t>
            </w:r>
            <w:r>
              <w:rPr>
                <w:rFonts w:ascii="Times New Roman"/>
                <w:b w:val="false"/>
                <w:i w:val="false"/>
                <w:color w:val="000000"/>
                <w:sz w:val="20"/>
              </w:rPr>
              <w:t>С-4в,</w:t>
            </w:r>
          </w:p>
          <w:p>
            <w:pPr>
              <w:spacing w:after="20"/>
              <w:ind w:left="20"/>
              <w:jc w:val="both"/>
            </w:pPr>
            <w:r>
              <w:rPr>
                <w:rFonts w:ascii="Times New Roman"/>
                <w:b w:val="false"/>
                <w:i w:val="false"/>
                <w:color w:val="000000"/>
                <w:sz w:val="20"/>
              </w:rPr>
              <w:t>
</w:t>
            </w:r>
            <w:r>
              <w:rPr>
                <w:rFonts w:ascii="Times New Roman"/>
                <w:b w:val="false"/>
                <w:i w:val="false"/>
                <w:color w:val="000000"/>
                <w:sz w:val="20"/>
              </w:rPr>
              <w:t>С-4д,</w:t>
            </w:r>
          </w:p>
          <w:p>
            <w:pPr>
              <w:spacing w:after="20"/>
              <w:ind w:left="20"/>
              <w:jc w:val="both"/>
            </w:pPr>
            <w:r>
              <w:rPr>
                <w:rFonts w:ascii="Times New Roman"/>
                <w:b w:val="false"/>
                <w:i w:val="false"/>
                <w:color w:val="000000"/>
                <w:sz w:val="20"/>
              </w:rPr>
              <w:t>
С-6а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61"/>
          <w:p>
            <w:pPr>
              <w:spacing w:after="20"/>
              <w:ind w:left="20"/>
              <w:jc w:val="both"/>
            </w:pPr>
            <w:r>
              <w:rPr>
                <w:rFonts w:ascii="Times New Roman"/>
                <w:b w:val="false"/>
                <w:i w:val="false"/>
                <w:color w:val="000000"/>
                <w:sz w:val="20"/>
              </w:rPr>
              <w:t>
7,25,83,84,104</w:t>
            </w:r>
          </w:p>
          <w:bookmarkEnd w:id="61"/>
          <w:p>
            <w:pPr>
              <w:spacing w:after="20"/>
              <w:ind w:left="20"/>
              <w:jc w:val="both"/>
            </w:pPr>
            <w:r>
              <w:rPr>
                <w:rFonts w:ascii="Times New Roman"/>
                <w:b w:val="false"/>
                <w:i w:val="false"/>
                <w:color w:val="000000"/>
                <w:sz w:val="20"/>
              </w:rPr>
              <w:t>
8,25,37,41,50,99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Злаки: овсяница бороздчатая, келерия стройная, келерия сизая. Разнотравье: люцерна желтая подмаренник желтый, зопник клубненосный, лапчатка вильчатая, лапчатка распростертая, лук круглый, тимьян маршала, солонечник обыкновенный, шалфей степной коровяк фиолетовый, астрагал яичкоплодный, жабрица ледебура, грудница мохнатая, грудница мохнатая, вероника серебристая, вероника длиннолистная, вероника беловойлочная, козлобородник восточный, тысячелистник благородный. Полыни: полынь австрийская, полынь шелковистая, полынь эстрагон, полынь шренковская, полынь селитряная.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bl>
    <w:bookmarkStart w:name="z147" w:id="62"/>
    <w:p>
      <w:pPr>
        <w:spacing w:after="0"/>
        <w:ind w:left="0"/>
        <w:jc w:val="both"/>
      </w:pPr>
      <w:r>
        <w:rPr>
          <w:rFonts w:ascii="Times New Roman"/>
          <w:b w:val="false"/>
          <w:i w:val="false"/>
          <w:color w:val="000000"/>
          <w:sz w:val="28"/>
        </w:rPr>
        <w:t>
      Продолжение таблицы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поедаемых растений на средний год: центнеров на гектар сухой массы, центнеров на гектар кормовых единиц, килограмм на гектар переваримого протеина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урожайность по контуру: центнеров на гектар сухой массы (числитель), центнеров 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63"/>
          <w:p>
            <w:pPr>
              <w:spacing w:after="20"/>
              <w:ind w:left="20"/>
              <w:jc w:val="both"/>
            </w:pPr>
            <w:r>
              <w:rPr>
                <w:rFonts w:ascii="Times New Roman"/>
                <w:b w:val="false"/>
                <w:i w:val="false"/>
                <w:color w:val="000000"/>
                <w:sz w:val="20"/>
              </w:rPr>
              <w:t>
Кормозапас по контуру: центнеров на гектар сухой массы (числитель),</w:t>
            </w:r>
          </w:p>
          <w:bookmarkEnd w:id="63"/>
          <w:p>
            <w:pPr>
              <w:spacing w:after="20"/>
              <w:ind w:left="20"/>
              <w:jc w:val="both"/>
            </w:pPr>
            <w:r>
              <w:rPr>
                <w:rFonts w:ascii="Times New Roman"/>
                <w:b w:val="false"/>
                <w:i w:val="false"/>
                <w:color w:val="000000"/>
                <w:sz w:val="20"/>
              </w:rPr>
              <w:t>
центнеров на гектар кормовых единиц (знаменатель)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Культуртехническое состояние, наличие лекарственных растений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Рекомендуемые мероприятия по улучшению</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пастбищных кормов по сезонам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64"/>
          <w:p>
            <w:pPr>
              <w:spacing w:after="20"/>
              <w:ind w:left="20"/>
              <w:jc w:val="both"/>
            </w:pPr>
            <w:r>
              <w:rPr>
                <w:rFonts w:ascii="Times New Roman"/>
                <w:b w:val="false"/>
                <w:i w:val="false"/>
                <w:color w:val="000000"/>
                <w:sz w:val="20"/>
              </w:rPr>
              <w:t>
58281</w:t>
            </w:r>
          </w:p>
          <w:bookmarkEnd w:id="64"/>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65"/>
          <w:p>
            <w:pPr>
              <w:spacing w:after="20"/>
              <w:ind w:left="20"/>
              <w:jc w:val="both"/>
            </w:pPr>
            <w:r>
              <w:rPr>
                <w:rFonts w:ascii="Times New Roman"/>
                <w:b w:val="false"/>
                <w:i w:val="false"/>
                <w:color w:val="000000"/>
                <w:sz w:val="20"/>
              </w:rPr>
              <w:t>
58281</w:t>
            </w:r>
          </w:p>
          <w:bookmarkEnd w:id="65"/>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3685 га, средне сбитых- 548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66"/>
          <w:p>
            <w:pPr>
              <w:spacing w:after="20"/>
              <w:ind w:left="20"/>
              <w:jc w:val="both"/>
            </w:pPr>
            <w:r>
              <w:rPr>
                <w:rFonts w:ascii="Times New Roman"/>
                <w:b w:val="false"/>
                <w:i w:val="false"/>
                <w:color w:val="000000"/>
                <w:sz w:val="20"/>
              </w:rPr>
              <w:t>
75419</w:t>
            </w:r>
          </w:p>
          <w:bookmarkEnd w:id="66"/>
          <w:p>
            <w:pPr>
              <w:spacing w:after="20"/>
              <w:ind w:left="20"/>
              <w:jc w:val="both"/>
            </w:pPr>
            <w:r>
              <w:rPr>
                <w:rFonts w:ascii="Times New Roman"/>
                <w:b w:val="false"/>
                <w:i w:val="false"/>
                <w:color w:val="000000"/>
                <w:sz w:val="20"/>
              </w:rPr>
              <w:t>
41669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67"/>
          <w:p>
            <w:pPr>
              <w:spacing w:after="20"/>
              <w:ind w:left="20"/>
              <w:jc w:val="both"/>
            </w:pPr>
            <w:r>
              <w:rPr>
                <w:rFonts w:ascii="Times New Roman"/>
                <w:b w:val="false"/>
                <w:i w:val="false"/>
                <w:color w:val="000000"/>
                <w:sz w:val="20"/>
              </w:rPr>
              <w:t>
75419</w:t>
            </w:r>
          </w:p>
          <w:bookmarkEnd w:id="67"/>
          <w:p>
            <w:pPr>
              <w:spacing w:after="20"/>
              <w:ind w:left="20"/>
              <w:jc w:val="both"/>
            </w:pPr>
            <w:r>
              <w:rPr>
                <w:rFonts w:ascii="Times New Roman"/>
                <w:b w:val="false"/>
                <w:i w:val="false"/>
                <w:color w:val="000000"/>
                <w:sz w:val="20"/>
              </w:rPr>
              <w:t>
41669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4608 га, средне сбитых- 806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сокращение пастбищной нагрузки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68"/>
          <w:p>
            <w:pPr>
              <w:spacing w:after="20"/>
              <w:ind w:left="20"/>
              <w:jc w:val="both"/>
            </w:pPr>
            <w:r>
              <w:rPr>
                <w:rFonts w:ascii="Times New Roman"/>
                <w:b w:val="false"/>
                <w:i w:val="false"/>
                <w:color w:val="000000"/>
                <w:sz w:val="20"/>
              </w:rPr>
              <w:t xml:space="preserve">
23577 </w:t>
            </w:r>
          </w:p>
          <w:bookmarkEnd w:id="68"/>
          <w:p>
            <w:pPr>
              <w:spacing w:after="20"/>
              <w:ind w:left="20"/>
              <w:jc w:val="both"/>
            </w:pPr>
            <w:r>
              <w:rPr>
                <w:rFonts w:ascii="Times New Roman"/>
                <w:b w:val="false"/>
                <w:i w:val="false"/>
                <w:color w:val="000000"/>
                <w:sz w:val="20"/>
              </w:rPr>
              <w:t>
9645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69"/>
          <w:p>
            <w:pPr>
              <w:spacing w:after="20"/>
              <w:ind w:left="20"/>
              <w:jc w:val="both"/>
            </w:pPr>
            <w:r>
              <w:rPr>
                <w:rFonts w:ascii="Times New Roman"/>
                <w:b w:val="false"/>
                <w:i w:val="false"/>
                <w:color w:val="000000"/>
                <w:sz w:val="20"/>
              </w:rPr>
              <w:t xml:space="preserve">
23577 </w:t>
            </w:r>
          </w:p>
          <w:bookmarkEnd w:id="69"/>
          <w:p>
            <w:pPr>
              <w:spacing w:after="20"/>
              <w:ind w:left="20"/>
              <w:jc w:val="both"/>
            </w:pPr>
            <w:r>
              <w:rPr>
                <w:rFonts w:ascii="Times New Roman"/>
                <w:b w:val="false"/>
                <w:i w:val="false"/>
                <w:color w:val="000000"/>
                <w:sz w:val="20"/>
              </w:rPr>
              <w:t>
9645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2549 га, средне сбитых- 2384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сокращение пастбищной нагрузки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70"/>
          <w:p>
            <w:pPr>
              <w:spacing w:after="20"/>
              <w:ind w:left="20"/>
              <w:jc w:val="both"/>
            </w:pPr>
            <w:r>
              <w:rPr>
                <w:rFonts w:ascii="Times New Roman"/>
                <w:b w:val="false"/>
                <w:i w:val="false"/>
                <w:color w:val="000000"/>
                <w:sz w:val="20"/>
              </w:rPr>
              <w:t>
41943</w:t>
            </w:r>
          </w:p>
          <w:bookmarkEnd w:id="70"/>
          <w:p>
            <w:pPr>
              <w:spacing w:after="20"/>
              <w:ind w:left="20"/>
              <w:jc w:val="both"/>
            </w:pPr>
            <w:r>
              <w:rPr>
                <w:rFonts w:ascii="Times New Roman"/>
                <w:b w:val="false"/>
                <w:i w:val="false"/>
                <w:color w:val="000000"/>
                <w:sz w:val="20"/>
              </w:rPr>
              <w:t>
21967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71"/>
          <w:p>
            <w:pPr>
              <w:spacing w:after="20"/>
              <w:ind w:left="20"/>
              <w:jc w:val="both"/>
            </w:pPr>
            <w:r>
              <w:rPr>
                <w:rFonts w:ascii="Times New Roman"/>
                <w:b w:val="false"/>
                <w:i w:val="false"/>
                <w:color w:val="000000"/>
                <w:sz w:val="20"/>
              </w:rPr>
              <w:t>
41943</w:t>
            </w:r>
          </w:p>
          <w:bookmarkEnd w:id="71"/>
          <w:p>
            <w:pPr>
              <w:spacing w:after="20"/>
              <w:ind w:left="20"/>
              <w:jc w:val="both"/>
            </w:pPr>
            <w:r>
              <w:rPr>
                <w:rFonts w:ascii="Times New Roman"/>
                <w:b w:val="false"/>
                <w:i w:val="false"/>
                <w:color w:val="000000"/>
                <w:sz w:val="20"/>
              </w:rPr>
              <w:t>
21967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8782 га, средне вторичной растительностью – 943 га, временная пастбищная неудобь (болота) – 275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72"/>
          <w:p>
            <w:pPr>
              <w:spacing w:after="20"/>
              <w:ind w:left="20"/>
              <w:jc w:val="both"/>
            </w:pPr>
            <w:r>
              <w:rPr>
                <w:rFonts w:ascii="Times New Roman"/>
                <w:b w:val="false"/>
                <w:i w:val="false"/>
                <w:color w:val="000000"/>
                <w:sz w:val="20"/>
              </w:rPr>
              <w:t>
26251</w:t>
            </w:r>
          </w:p>
          <w:bookmarkEnd w:id="72"/>
          <w:p>
            <w:pPr>
              <w:spacing w:after="20"/>
              <w:ind w:left="20"/>
              <w:jc w:val="both"/>
            </w:pPr>
            <w:r>
              <w:rPr>
                <w:rFonts w:ascii="Times New Roman"/>
                <w:b w:val="false"/>
                <w:i w:val="false"/>
                <w:color w:val="000000"/>
                <w:sz w:val="20"/>
              </w:rPr>
              <w:t>
14474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73"/>
          <w:p>
            <w:pPr>
              <w:spacing w:after="20"/>
              <w:ind w:left="20"/>
              <w:jc w:val="both"/>
            </w:pPr>
            <w:r>
              <w:rPr>
                <w:rFonts w:ascii="Times New Roman"/>
                <w:b w:val="false"/>
                <w:i w:val="false"/>
                <w:color w:val="000000"/>
                <w:sz w:val="20"/>
              </w:rPr>
              <w:t>
26251</w:t>
            </w:r>
          </w:p>
          <w:bookmarkEnd w:id="73"/>
          <w:p>
            <w:pPr>
              <w:spacing w:after="20"/>
              <w:ind w:left="20"/>
              <w:jc w:val="both"/>
            </w:pPr>
            <w:r>
              <w:rPr>
                <w:rFonts w:ascii="Times New Roman"/>
                <w:b w:val="false"/>
                <w:i w:val="false"/>
                <w:color w:val="000000"/>
                <w:sz w:val="20"/>
              </w:rPr>
              <w:t>
14474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6658 га, вторичной растительностью – 512 га, временная пастбищная неудобь (болота) – 30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74"/>
          <w:p>
            <w:pPr>
              <w:spacing w:after="20"/>
              <w:ind w:left="20"/>
              <w:jc w:val="both"/>
            </w:pPr>
            <w:r>
              <w:rPr>
                <w:rFonts w:ascii="Times New Roman"/>
                <w:b w:val="false"/>
                <w:i w:val="false"/>
                <w:color w:val="000000"/>
                <w:sz w:val="20"/>
              </w:rPr>
              <w:t>
52667</w:t>
            </w:r>
          </w:p>
          <w:bookmarkEnd w:id="74"/>
          <w:p>
            <w:pPr>
              <w:spacing w:after="20"/>
              <w:ind w:left="20"/>
              <w:jc w:val="both"/>
            </w:pPr>
            <w:r>
              <w:rPr>
                <w:rFonts w:ascii="Times New Roman"/>
                <w:b w:val="false"/>
                <w:i w:val="false"/>
                <w:color w:val="000000"/>
                <w:sz w:val="20"/>
              </w:rPr>
              <w:t>
28178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75"/>
          <w:p>
            <w:pPr>
              <w:spacing w:after="20"/>
              <w:ind w:left="20"/>
              <w:jc w:val="both"/>
            </w:pPr>
            <w:r>
              <w:rPr>
                <w:rFonts w:ascii="Times New Roman"/>
                <w:b w:val="false"/>
                <w:i w:val="false"/>
                <w:color w:val="000000"/>
                <w:sz w:val="20"/>
              </w:rPr>
              <w:t>
52667</w:t>
            </w:r>
          </w:p>
          <w:bookmarkEnd w:id="75"/>
          <w:p>
            <w:pPr>
              <w:spacing w:after="20"/>
              <w:ind w:left="20"/>
              <w:jc w:val="both"/>
            </w:pPr>
            <w:r>
              <w:rPr>
                <w:rFonts w:ascii="Times New Roman"/>
                <w:b w:val="false"/>
                <w:i w:val="false"/>
                <w:color w:val="000000"/>
                <w:sz w:val="20"/>
              </w:rPr>
              <w:t>
28178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2570 га, средне сбитых- 502 га, заросших кустарником - 28 га, затырсованных – 227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сокращение пастбищной нагрузки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76"/>
          <w:p>
            <w:pPr>
              <w:spacing w:after="20"/>
              <w:ind w:left="20"/>
              <w:jc w:val="both"/>
            </w:pPr>
            <w:r>
              <w:rPr>
                <w:rFonts w:ascii="Times New Roman"/>
                <w:b w:val="false"/>
                <w:i w:val="false"/>
                <w:color w:val="000000"/>
                <w:sz w:val="20"/>
              </w:rPr>
              <w:t xml:space="preserve">
8210 </w:t>
            </w:r>
          </w:p>
          <w:bookmarkEnd w:id="76"/>
          <w:p>
            <w:pPr>
              <w:spacing w:after="20"/>
              <w:ind w:left="20"/>
              <w:jc w:val="both"/>
            </w:pPr>
            <w:r>
              <w:rPr>
                <w:rFonts w:ascii="Times New Roman"/>
                <w:b w:val="false"/>
                <w:i w:val="false"/>
                <w:color w:val="000000"/>
                <w:sz w:val="20"/>
              </w:rPr>
              <w:t>
45824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77"/>
          <w:p>
            <w:pPr>
              <w:spacing w:after="20"/>
              <w:ind w:left="20"/>
              <w:jc w:val="both"/>
            </w:pPr>
            <w:r>
              <w:rPr>
                <w:rFonts w:ascii="Times New Roman"/>
                <w:b w:val="false"/>
                <w:i w:val="false"/>
                <w:color w:val="000000"/>
                <w:sz w:val="20"/>
              </w:rPr>
              <w:t xml:space="preserve">
8210 </w:t>
            </w:r>
          </w:p>
          <w:bookmarkEnd w:id="77"/>
          <w:p>
            <w:pPr>
              <w:spacing w:after="20"/>
              <w:ind w:left="20"/>
              <w:jc w:val="both"/>
            </w:pPr>
            <w:r>
              <w:rPr>
                <w:rFonts w:ascii="Times New Roman"/>
                <w:b w:val="false"/>
                <w:i w:val="false"/>
                <w:color w:val="000000"/>
                <w:sz w:val="20"/>
              </w:rPr>
              <w:t>
45824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8210 га, средне сбитых- 531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сокращение пастбищной нагрузки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78"/>
          <w:p>
            <w:pPr>
              <w:spacing w:after="20"/>
              <w:ind w:left="20"/>
              <w:jc w:val="both"/>
            </w:pPr>
            <w:r>
              <w:rPr>
                <w:rFonts w:ascii="Times New Roman"/>
                <w:b w:val="false"/>
                <w:i w:val="false"/>
                <w:color w:val="000000"/>
                <w:sz w:val="20"/>
              </w:rPr>
              <w:t>
19645</w:t>
            </w:r>
          </w:p>
          <w:bookmarkEnd w:id="78"/>
          <w:p>
            <w:pPr>
              <w:spacing w:after="20"/>
              <w:ind w:left="20"/>
              <w:jc w:val="both"/>
            </w:pPr>
            <w:r>
              <w:rPr>
                <w:rFonts w:ascii="Times New Roman"/>
                <w:b w:val="false"/>
                <w:i w:val="false"/>
                <w:color w:val="000000"/>
                <w:sz w:val="20"/>
              </w:rPr>
              <w:t>
10508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79"/>
          <w:p>
            <w:pPr>
              <w:spacing w:after="20"/>
              <w:ind w:left="20"/>
              <w:jc w:val="both"/>
            </w:pPr>
            <w:r>
              <w:rPr>
                <w:rFonts w:ascii="Times New Roman"/>
                <w:b w:val="false"/>
                <w:i w:val="false"/>
                <w:color w:val="000000"/>
                <w:sz w:val="20"/>
              </w:rPr>
              <w:t>
19645</w:t>
            </w:r>
          </w:p>
          <w:bookmarkEnd w:id="79"/>
          <w:p>
            <w:pPr>
              <w:spacing w:after="20"/>
              <w:ind w:left="20"/>
              <w:jc w:val="both"/>
            </w:pPr>
            <w:r>
              <w:rPr>
                <w:rFonts w:ascii="Times New Roman"/>
                <w:b w:val="false"/>
                <w:i w:val="false"/>
                <w:color w:val="000000"/>
                <w:sz w:val="20"/>
              </w:rPr>
              <w:t>
10508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2365 га, средне сбитых- 1199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80"/>
          <w:p>
            <w:pPr>
              <w:spacing w:after="20"/>
              <w:ind w:left="20"/>
              <w:jc w:val="both"/>
            </w:pPr>
            <w:r>
              <w:rPr>
                <w:rFonts w:ascii="Times New Roman"/>
                <w:b w:val="false"/>
                <w:i w:val="false"/>
                <w:color w:val="000000"/>
                <w:sz w:val="20"/>
              </w:rPr>
              <w:t>
277285</w:t>
            </w:r>
          </w:p>
          <w:bookmarkEnd w:id="80"/>
          <w:p>
            <w:pPr>
              <w:spacing w:after="20"/>
              <w:ind w:left="20"/>
              <w:jc w:val="both"/>
            </w:pPr>
            <w:r>
              <w:rPr>
                <w:rFonts w:ascii="Times New Roman"/>
                <w:b w:val="false"/>
                <w:i w:val="false"/>
                <w:color w:val="000000"/>
                <w:sz w:val="20"/>
              </w:rPr>
              <w:t>
154024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81"/>
          <w:p>
            <w:pPr>
              <w:spacing w:after="20"/>
              <w:ind w:left="20"/>
              <w:jc w:val="both"/>
            </w:pPr>
            <w:r>
              <w:rPr>
                <w:rFonts w:ascii="Times New Roman"/>
                <w:b w:val="false"/>
                <w:i w:val="false"/>
                <w:color w:val="000000"/>
                <w:sz w:val="20"/>
              </w:rPr>
              <w:t>
277285</w:t>
            </w:r>
          </w:p>
          <w:bookmarkEnd w:id="81"/>
          <w:p>
            <w:pPr>
              <w:spacing w:after="20"/>
              <w:ind w:left="20"/>
              <w:jc w:val="both"/>
            </w:pPr>
            <w:r>
              <w:rPr>
                <w:rFonts w:ascii="Times New Roman"/>
                <w:b w:val="false"/>
                <w:i w:val="false"/>
                <w:color w:val="000000"/>
                <w:sz w:val="20"/>
              </w:rPr>
              <w:t>
154024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9653 га, средне сбитых- 3366 га, засоренных – 112га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82"/>
          <w:p>
            <w:pPr>
              <w:spacing w:after="20"/>
              <w:ind w:left="20"/>
              <w:jc w:val="both"/>
            </w:pPr>
            <w:r>
              <w:rPr>
                <w:rFonts w:ascii="Times New Roman"/>
                <w:b w:val="false"/>
                <w:i w:val="false"/>
                <w:color w:val="000000"/>
                <w:sz w:val="20"/>
              </w:rPr>
              <w:t>
58281</w:t>
            </w:r>
          </w:p>
          <w:bookmarkEnd w:id="82"/>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83"/>
          <w:p>
            <w:pPr>
              <w:spacing w:after="20"/>
              <w:ind w:left="20"/>
              <w:jc w:val="both"/>
            </w:pPr>
            <w:r>
              <w:rPr>
                <w:rFonts w:ascii="Times New Roman"/>
                <w:b w:val="false"/>
                <w:i w:val="false"/>
                <w:color w:val="000000"/>
                <w:sz w:val="20"/>
              </w:rPr>
              <w:t>
58281</w:t>
            </w:r>
          </w:p>
          <w:bookmarkEnd w:id="83"/>
          <w:p>
            <w:pPr>
              <w:spacing w:after="20"/>
              <w:ind w:left="20"/>
              <w:jc w:val="both"/>
            </w:pPr>
            <w:r>
              <w:rPr>
                <w:rFonts w:ascii="Times New Roman"/>
                <w:b w:val="false"/>
                <w:i w:val="false"/>
                <w:color w:val="000000"/>
                <w:sz w:val="20"/>
              </w:rPr>
              <w:t>
30686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84"/>
          <w:p>
            <w:pPr>
              <w:spacing w:after="20"/>
              <w:ind w:left="20"/>
              <w:jc w:val="both"/>
            </w:pPr>
            <w:r>
              <w:rPr>
                <w:rFonts w:ascii="Times New Roman"/>
                <w:b w:val="false"/>
                <w:i w:val="false"/>
                <w:color w:val="000000"/>
                <w:sz w:val="20"/>
              </w:rPr>
              <w:t>
Чистых – 3685 га, средне сбитых-</w:t>
            </w:r>
          </w:p>
          <w:bookmarkEnd w:id="84"/>
          <w:p>
            <w:pPr>
              <w:spacing w:after="20"/>
              <w:ind w:left="20"/>
              <w:jc w:val="both"/>
            </w:pPr>
            <w:r>
              <w:rPr>
                <w:rFonts w:ascii="Times New Roman"/>
                <w:b w:val="false"/>
                <w:i w:val="false"/>
                <w:color w:val="000000"/>
                <w:sz w:val="20"/>
              </w:rPr>
              <w:t>
548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-6974 га, тропы и сбоины – 25 га, болота – 983 га, неудоби – 260 га , незалуженные – 1193 га, улучшенные – 2157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выборочное сенокошение, рекомендуются посев многолетних трав или однолетних культур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85"/>
          <w:p>
            <w:pPr>
              <w:spacing w:after="20"/>
              <w:ind w:left="20"/>
              <w:jc w:val="both"/>
            </w:pPr>
            <w:r>
              <w:rPr>
                <w:rFonts w:ascii="Times New Roman"/>
                <w:b w:val="false"/>
                <w:i w:val="false"/>
                <w:color w:val="000000"/>
                <w:sz w:val="20"/>
              </w:rPr>
              <w:t xml:space="preserve">
21465 </w:t>
            </w:r>
          </w:p>
          <w:bookmarkEnd w:id="85"/>
          <w:p>
            <w:pPr>
              <w:spacing w:after="20"/>
              <w:ind w:left="20"/>
              <w:jc w:val="both"/>
            </w:pPr>
            <w:r>
              <w:rPr>
                <w:rFonts w:ascii="Times New Roman"/>
                <w:b w:val="false"/>
                <w:i w:val="false"/>
                <w:color w:val="000000"/>
                <w:sz w:val="20"/>
              </w:rPr>
              <w:t>
11897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86"/>
          <w:p>
            <w:pPr>
              <w:spacing w:after="20"/>
              <w:ind w:left="20"/>
              <w:jc w:val="both"/>
            </w:pPr>
            <w:r>
              <w:rPr>
                <w:rFonts w:ascii="Times New Roman"/>
                <w:b w:val="false"/>
                <w:i w:val="false"/>
                <w:color w:val="000000"/>
                <w:sz w:val="20"/>
              </w:rPr>
              <w:t xml:space="preserve">
21465 </w:t>
            </w:r>
          </w:p>
          <w:bookmarkEnd w:id="86"/>
          <w:p>
            <w:pPr>
              <w:spacing w:after="20"/>
              <w:ind w:left="20"/>
              <w:jc w:val="both"/>
            </w:pPr>
            <w:r>
              <w:rPr>
                <w:rFonts w:ascii="Times New Roman"/>
                <w:b w:val="false"/>
                <w:i w:val="false"/>
                <w:color w:val="000000"/>
                <w:sz w:val="20"/>
              </w:rPr>
              <w:t>
11897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3671 га, средне сбитых- 675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сокращение пастбищной нагрузки.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87"/>
          <w:p>
            <w:pPr>
              <w:spacing w:after="20"/>
              <w:ind w:left="20"/>
              <w:jc w:val="both"/>
            </w:pPr>
            <w:r>
              <w:rPr>
                <w:rFonts w:ascii="Times New Roman"/>
                <w:b w:val="false"/>
                <w:i w:val="false"/>
                <w:color w:val="000000"/>
                <w:sz w:val="20"/>
              </w:rPr>
              <w:t>
51450</w:t>
            </w:r>
          </w:p>
          <w:bookmarkEnd w:id="87"/>
          <w:p>
            <w:pPr>
              <w:spacing w:after="20"/>
              <w:ind w:left="20"/>
              <w:jc w:val="both"/>
            </w:pPr>
            <w:r>
              <w:rPr>
                <w:rFonts w:ascii="Times New Roman"/>
                <w:b w:val="false"/>
                <w:i w:val="false"/>
                <w:color w:val="000000"/>
                <w:sz w:val="20"/>
              </w:rPr>
              <w:t>
28389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88"/>
          <w:p>
            <w:pPr>
              <w:spacing w:after="20"/>
              <w:ind w:left="20"/>
              <w:jc w:val="both"/>
            </w:pPr>
            <w:r>
              <w:rPr>
                <w:rFonts w:ascii="Times New Roman"/>
                <w:b w:val="false"/>
                <w:i w:val="false"/>
                <w:color w:val="000000"/>
                <w:sz w:val="20"/>
              </w:rPr>
              <w:t>
51450</w:t>
            </w:r>
          </w:p>
          <w:bookmarkEnd w:id="88"/>
          <w:p>
            <w:pPr>
              <w:spacing w:after="20"/>
              <w:ind w:left="20"/>
              <w:jc w:val="both"/>
            </w:pPr>
            <w:r>
              <w:rPr>
                <w:rFonts w:ascii="Times New Roman"/>
                <w:b w:val="false"/>
                <w:i w:val="false"/>
                <w:color w:val="000000"/>
                <w:sz w:val="20"/>
              </w:rPr>
              <w:t>
28389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5992 га, средне сбитых- 1397 га, вторичной растительностью – 228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Хмельницкий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89"/>
          <w:p>
            <w:pPr>
              <w:spacing w:after="20"/>
              <w:ind w:left="20"/>
              <w:jc w:val="both"/>
            </w:pPr>
            <w:r>
              <w:rPr>
                <w:rFonts w:ascii="Times New Roman"/>
                <w:b w:val="false"/>
                <w:i w:val="false"/>
                <w:color w:val="000000"/>
                <w:sz w:val="20"/>
              </w:rPr>
              <w:t>
31366</w:t>
            </w:r>
          </w:p>
          <w:bookmarkEnd w:id="89"/>
          <w:p>
            <w:pPr>
              <w:spacing w:after="20"/>
              <w:ind w:left="20"/>
              <w:jc w:val="both"/>
            </w:pPr>
            <w:r>
              <w:rPr>
                <w:rFonts w:ascii="Times New Roman"/>
                <w:b w:val="false"/>
                <w:i w:val="false"/>
                <w:color w:val="000000"/>
                <w:sz w:val="20"/>
              </w:rPr>
              <w:t>
16416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90"/>
          <w:p>
            <w:pPr>
              <w:spacing w:after="20"/>
              <w:ind w:left="20"/>
              <w:jc w:val="both"/>
            </w:pPr>
            <w:r>
              <w:rPr>
                <w:rFonts w:ascii="Times New Roman"/>
                <w:b w:val="false"/>
                <w:i w:val="false"/>
                <w:color w:val="000000"/>
                <w:sz w:val="20"/>
              </w:rPr>
              <w:t>
31366</w:t>
            </w:r>
          </w:p>
          <w:bookmarkEnd w:id="90"/>
          <w:p>
            <w:pPr>
              <w:spacing w:after="20"/>
              <w:ind w:left="20"/>
              <w:jc w:val="both"/>
            </w:pPr>
            <w:r>
              <w:rPr>
                <w:rFonts w:ascii="Times New Roman"/>
                <w:b w:val="false"/>
                <w:i w:val="false"/>
                <w:color w:val="000000"/>
                <w:sz w:val="20"/>
              </w:rPr>
              <w:t>
16416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7137 га, средне сбитых- 60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91"/>
          <w:p>
            <w:pPr>
              <w:spacing w:after="20"/>
              <w:ind w:left="20"/>
              <w:jc w:val="both"/>
            </w:pPr>
            <w:r>
              <w:rPr>
                <w:rFonts w:ascii="Times New Roman"/>
                <w:b w:val="false"/>
                <w:i w:val="false"/>
                <w:color w:val="000000"/>
                <w:sz w:val="20"/>
              </w:rPr>
              <w:t>
Заросшие мелким кустарни-ком - 1335</w:t>
            </w:r>
          </w:p>
          <w:bookmarkEnd w:id="91"/>
          <w:p>
            <w:pPr>
              <w:spacing w:after="20"/>
              <w:ind w:left="20"/>
              <w:jc w:val="both"/>
            </w:pPr>
            <w:r>
              <w:rPr>
                <w:rFonts w:ascii="Times New Roman"/>
                <w:b w:val="false"/>
                <w:i w:val="false"/>
                <w:color w:val="000000"/>
                <w:sz w:val="20"/>
              </w:rPr>
              <w:t>
га, средне- сбитые – 1177 га, сильно сбитые – 192 га, Болота/ неудоби – 1096 га, незалуженные – 1268 га, улучшенные - 5877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подсев многолетних трав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сельский округ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92"/>
          <w:p>
            <w:pPr>
              <w:spacing w:after="20"/>
              <w:ind w:left="20"/>
              <w:jc w:val="both"/>
            </w:pPr>
            <w:r>
              <w:rPr>
                <w:rFonts w:ascii="Times New Roman"/>
                <w:b w:val="false"/>
                <w:i w:val="false"/>
                <w:color w:val="000000"/>
                <w:sz w:val="20"/>
              </w:rPr>
              <w:t>
39327</w:t>
            </w:r>
          </w:p>
          <w:bookmarkEnd w:id="92"/>
          <w:p>
            <w:pPr>
              <w:spacing w:after="20"/>
              <w:ind w:left="20"/>
              <w:jc w:val="both"/>
            </w:pPr>
            <w:r>
              <w:rPr>
                <w:rFonts w:ascii="Times New Roman"/>
                <w:b w:val="false"/>
                <w:i w:val="false"/>
                <w:color w:val="000000"/>
                <w:sz w:val="20"/>
              </w:rPr>
              <w:t>
22299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93"/>
          <w:p>
            <w:pPr>
              <w:spacing w:after="20"/>
              <w:ind w:left="20"/>
              <w:jc w:val="both"/>
            </w:pPr>
            <w:r>
              <w:rPr>
                <w:rFonts w:ascii="Times New Roman"/>
                <w:b w:val="false"/>
                <w:i w:val="false"/>
                <w:color w:val="000000"/>
                <w:sz w:val="20"/>
              </w:rPr>
              <w:t>
39327</w:t>
            </w:r>
          </w:p>
          <w:bookmarkEnd w:id="93"/>
          <w:p>
            <w:pPr>
              <w:spacing w:after="20"/>
              <w:ind w:left="20"/>
              <w:jc w:val="both"/>
            </w:pPr>
            <w:r>
              <w:rPr>
                <w:rFonts w:ascii="Times New Roman"/>
                <w:b w:val="false"/>
                <w:i w:val="false"/>
                <w:color w:val="000000"/>
                <w:sz w:val="20"/>
              </w:rPr>
              <w:t>
22299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Чистых – 7299 га, средне сбитых- 1201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для всех видов скота, упорядочить выпас скота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184" w:id="94"/>
    <w:p>
      <w:pPr>
        <w:spacing w:after="0"/>
        <w:ind w:left="0"/>
        <w:jc w:val="left"/>
      </w:pPr>
      <w:r>
        <w:rPr>
          <w:rFonts w:ascii="Times New Roman"/>
          <w:b/>
          <w:i w:val="false"/>
          <w:color w:val="000000"/>
        </w:rPr>
        <w:t xml:space="preserve"> Сведения о скотомогильниках (биометрических ямах)</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области, района, сельского округа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скотомогильника (биотермической ямы) (примитивная или типовая)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(площадь) скотомогильника (биотермической ямы)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состояние (функционирует или не функционирует)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содержатель (собственник)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Тимирязевский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95"/>
          <w:p>
            <w:pPr>
              <w:spacing w:after="20"/>
              <w:ind w:left="20"/>
              <w:jc w:val="both"/>
            </w:pPr>
            <w:r>
              <w:rPr>
                <w:rFonts w:ascii="Times New Roman"/>
                <w:b w:val="false"/>
                <w:i w:val="false"/>
                <w:color w:val="000000"/>
                <w:sz w:val="20"/>
              </w:rPr>
              <w:t>
РГП на ПХВ "Ветеринарная станция Есильского района"</w:t>
            </w:r>
          </w:p>
          <w:bookmarkEnd w:id="95"/>
          <w:p>
            <w:pPr>
              <w:spacing w:after="20"/>
              <w:ind w:left="20"/>
              <w:jc w:val="both"/>
            </w:pPr>
            <w:r>
              <w:rPr>
                <w:rFonts w:ascii="Times New Roman"/>
                <w:b w:val="false"/>
                <w:i w:val="false"/>
                <w:color w:val="000000"/>
                <w:sz w:val="20"/>
              </w:rPr>
              <w:t>
</w:t>
            </w:r>
            <w:r>
              <w:rPr>
                <w:rFonts w:ascii="Times New Roman"/>
                <w:b w:val="false"/>
                <w:i w:val="false"/>
                <w:color w:val="000000"/>
                <w:sz w:val="20"/>
              </w:rPr>
              <w:t>КГУ "Управление ветеринарии акимата</w:t>
            </w:r>
          </w:p>
          <w:p>
            <w:pPr>
              <w:spacing w:after="20"/>
              <w:ind w:left="20"/>
              <w:jc w:val="both"/>
            </w:pPr>
            <w:r>
              <w:rPr>
                <w:rFonts w:ascii="Times New Roman"/>
                <w:b w:val="false"/>
                <w:i w:val="false"/>
                <w:color w:val="000000"/>
                <w:sz w:val="20"/>
              </w:rPr>
              <w:t>
Северо-Казахстанской области"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Хмельницкий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Москворецкий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Целинный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Мичуринский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Докучаевский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Дмитриевский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 Тимирязевский район, Куртайский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функционирует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192" w:id="96"/>
    <w:p>
      <w:pPr>
        <w:spacing w:after="0"/>
        <w:ind w:left="0"/>
        <w:jc w:val="left"/>
      </w:pPr>
      <w:r>
        <w:rPr>
          <w:rFonts w:ascii="Times New Roman"/>
          <w:b/>
          <w:i w:val="false"/>
          <w:color w:val="000000"/>
        </w:rPr>
        <w:t xml:space="preserve"> Сведения об объектах пастбищной инфраструктуры и о сервитутах для прогона сельскохозяйственных животных</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97"/>
          <w:p>
            <w:pPr>
              <w:spacing w:after="20"/>
              <w:ind w:left="20"/>
              <w:jc w:val="both"/>
            </w:pPr>
            <w:r>
              <w:rPr>
                <w:rFonts w:ascii="Times New Roman"/>
                <w:b w:val="false"/>
                <w:i w:val="false"/>
                <w:color w:val="000000"/>
                <w:sz w:val="20"/>
              </w:rPr>
              <w:t>
Количество объектов пастбищной инфраструктуры</w:t>
            </w:r>
          </w:p>
          <w:bookmarkEnd w:id="97"/>
          <w:p>
            <w:pPr>
              <w:spacing w:after="20"/>
              <w:ind w:left="20"/>
              <w:jc w:val="both"/>
            </w:pPr>
            <w:r>
              <w:rPr>
                <w:rFonts w:ascii="Times New Roman"/>
                <w:b w:val="false"/>
                <w:i w:val="false"/>
                <w:color w:val="000000"/>
                <w:sz w:val="20"/>
              </w:rPr>
              <w:t>
</w:t>
            </w:r>
            <w:r>
              <w:rPr>
                <w:rFonts w:ascii="Times New Roman"/>
                <w:b w:val="false"/>
                <w:i w:val="false"/>
                <w:color w:val="000000"/>
                <w:sz w:val="20"/>
              </w:rPr>
              <w:t>требующих строительства (реконструкции),</w:t>
            </w:r>
          </w:p>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и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200" w:id="98"/>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Бизнес-индентификационный номер/индивидуальный индентификационный номер владельца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921005350543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Бахтияр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730108401589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ЛЮДМИЛА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890709301185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АБИЛКАЙРОВ БАХТИЯР НУРЖУМАЕВИЧ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751119301421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АБИЛЬКИН Е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820618351114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Даглар Элдар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800213302468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Карим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840804350715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 ШАХИН ЭЛЬДАР-ОГЛЫ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560728499019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АЙДАМИРОВА РАХИЛЯ РУСТАМ КЗЫ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880904450851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Айткожина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600106350434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Акпамбаев Аскар Тлемисович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Алгазин Гайса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680316350094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К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Нифтали Вали-оглы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810110350102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Ничат Зияддинович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730621350351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Жаслан Окенович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851004350601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Амиркин Кайрат Серикжанович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681109350349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Калел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630525350031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Маулен Есжанович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710821350058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Ахмадьянов Владислав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650701350202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Орак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620719450328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Айкен Аманжоловна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690408350165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Кайрат Билимович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890221301747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Байбориев Апсемет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660423300383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Рашид Алкиссович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Айтбай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780707301627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Саят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700502300769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Мереке Серикбайулы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640520300079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721216350033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Баймышев Ерлан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691003302354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Бакшайтес Евгений Адольфович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720330300639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Бекижан Башинович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880503350895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МАЛИК ЖАНАБИРГЕНОВИЧ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730915350329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Балсеитов Нурлан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990420400807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Батчаева Мариям 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610822350042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БЕЙСЕМБИН Т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730520300316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Белялов Аскар Сейтбатталович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810618350683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Бигужин Руслан Сайранович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680409350337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Боктыбаев Кайрат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690505301184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Болеста Сергей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420801350226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БОРТНИК М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880608350995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820920350445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820920350445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641006399037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Видади Бахман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871021399066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Намик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760724400713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Татьяна Иозовна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590121350382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Анатолий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820219350038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Аскар Таукелович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730408350600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Еркен Шаихислямович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520131450182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Багизат Жаркеновна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660827350148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Тулентай Жакслыкович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620326350216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Дарибай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811214350468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 Марат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930428450211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ГАЙСИНА ЖАДЫРА 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790619402764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Екатерина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821230450770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Гурьянова Римма Равильевна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651110350190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Канат Кабенович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940920350717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Дауытбаев Азамат Ескендирович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751214400246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Демкова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651207350089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Демьяник Валерий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541203350134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830910350581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Дремелецкий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831025350905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ЕМБУЛАЕВ ВИТАЛИЙ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770513300642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ЖАКСЫМБАЕВ САНСЫЗБАЙ СЕРИКПАЙУЛЫ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760210350302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ЖАМИХАНОВ К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860108350458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ЖУДРА ДЕНИС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860313350501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МУРАТ КУДАБАЕВИЧ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790219450204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ЗАЙЦЕВА ВИКТОРИЯ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550806300611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Залевский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680328301745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Райхан Аделканович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930904350212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Наил Фарман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891219401775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"Камысбаева"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720404400303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"Кожахметова Мархаба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930925350207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"Мукашев"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711219350632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"Мусаев"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821207351281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"РАМАЗАНОВ 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851115450760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"Токарева Ю.А."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920913302389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"Тыныбеков"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900111350800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"Хамутов 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900531451155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Асанова 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971117350988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Сейдахметов 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11113550355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Сұлтанбек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ЕРБОЛАТ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620529401357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Кажкенова Укжан Маликовна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610522301063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Калиянуров Кунышбай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510727350015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Капенов Женис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Шатанович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840506350903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Данияр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860825450561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791122401846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Квасова Наталья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650909350082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Квашнин Андрей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811114450798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КЛИМИНА И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490206450092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Азамат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830815351226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ЕСИЛ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Мухтар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10810550517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РОМАН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810609450419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КОЙШИБАЕВА БОТАГОЗ МУКАЕВНА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531103350079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Есимбай 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520101352634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Комиссаров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960930451442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Конюшенко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890326350270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Азамат Мерекенович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561120350027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390203400702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КОРПИЧ В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750903450364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Костюк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640329350454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 Караев Б.Г."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"КОКОРИН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610414300543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"РАЙМБЕКОВ АКАН ТОВАШЕВИЧ"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710529450126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Курмашева 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960213450664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КУЗЬМИНА НАТАЛЬЯ ВАДИМОВНА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881101450383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Кузяева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850813351219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КУРЗАНОВ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880508301577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Еркебулан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600808301735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Мураткан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650117300675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СЕЙТКАН БАГИТОВИЧ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951102350566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Тимур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740712350040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Руслан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741127350658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Кушуров Адам Ундрусович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кушуров Азамат Ундрисович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700224450037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"ЭКО-зерно"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БАГИНЦЕВ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661025350253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КИПШАКБАЕВ ГАБИТ САРМАНОВИЧ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570424350435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Николай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870906450434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Татьяна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920811351500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ПАВЕЛ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921202350970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ЛОБАЧЕВ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630407350268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Лукашов Александр Викторрович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660107300771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Жабай Каспанович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Ж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921019399017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Аслан Захид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690421499036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Мансурова Нарын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680131350128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Маубиев Дулат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710927350078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Маубиев Жомарт Каиркенович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560204301315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Арыстанбек Аргынович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641003350117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780715450080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ВЕРОНИКА РИЧАРДОВНА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781130300992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 Сергеий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760104301526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Милентьев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800902350443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760204350548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Балтабек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610304350214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Мульдинов Мурат Нурханович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770520399085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Панах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580302350136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Батырхан Караевич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810916119021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Илкин Тавтыкович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870728351250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Жанат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750130350514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20602551350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Назыров Олег Тауфикович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Анар Умуд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940225350789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Джошкун Камандар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630813350532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Камандор Аллахверан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861105350276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Никуличев Денис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880210350981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Берик Жанжакович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630627401708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НУРГОЖИНА ДАРИХА БЕЙСЕМБАЕВНА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651017301058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Нурекенов Тырлык Курманович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530329350194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Нурикенов Бугинбай Курманович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650312350786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Олейников Валерий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670430300765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Серик Тендикулы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560102351331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581117350232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Приставка Михаил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710926450451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ПРИТУЛЮК М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640808350686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Кайрат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87092845102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Дина Баламбаевна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710614301597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491119350135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Рылов Геннадий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950409350304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780623402159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Садоведова Юлия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880404351161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Тархан Джамалович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870325350707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Саитов Руслан Мулланурович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Сактаров Даурен Боязитович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800320450426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САЛЬНИКОВА ОКСАНА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540206350117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Жанат Салимович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541015350210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КАЙРБАЙ 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Жамбул Дауренович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ВИТАЛИЙ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640126301789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Симамбаев Амандык Энгелесович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750706401068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СИМОМБАЕВА СВЕТЛАНА КАЙРАТОВНА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Амангелді Мырзашович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850429350789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620730400558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Столярова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670919450126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Субботина Ольга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590519350049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Суров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Бари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591107450088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Табулова Раушан 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30809501649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САМАНДАР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Алибек Сейдахметович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640807450111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Тайжанова Кульбагила Салкаевна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970911351434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НУРБОЛ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740305300666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Нурлан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780606401139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Есемгуль Оразаловна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610721350390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ТЛЕУП БЕЙСЕН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Тлеуп Ерболат Капизович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831221351224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770713350276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Томбасов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930419451459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Торопцева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810703450469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Трапезникова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670911350126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Жангерей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710525303156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ТУРУНТАЕВ СЕЙТХАН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690308301381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 Марат Сейтжанович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Утеубаев 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710515350084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Федоскин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750616301240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"СЖБ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760618400618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Финская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761227350487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Хавлаш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640405350407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Жазит Мукашевич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670428350428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560726350089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Х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730913300332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Фарит Фаильевич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610925300284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ХАСЕНБАЕВ Е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ХУЗЗЯТОВА РИЗА САУКЕНОВНА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790921302264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Шалагин Станислав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641117400809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Шестерик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620208350036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ШИЛЕНИН Г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730124450495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Шовдина Акмарал Абаевна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670101399145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Юсибов Орудж Мамед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630520350074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Юсубов Н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560407400857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МЕРК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780804399109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НАМАЗОВ Анар Умуд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610114350112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Женс Загпарович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580208350086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Адильбек Кабдулаевич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596230200, 596230000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Рассвет Тимирязевского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770116450191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Багинцева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930224351016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РУСЛАН МАРАЛОВИЧ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610427350095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Атыпов Геннадий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761214301130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 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780804401591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Белозерцева Наталья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690307350502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Бельченко Геннадий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820308351456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Юрий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810613451052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Бражник Виктория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ЕЛИМАН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890903351413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Руслан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930316350652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Бурдейный Г.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951109350712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810102350515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830125450818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680926350219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 Адай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830521402167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630426301095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Гощицкий Ростислав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610206350221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Гребнев Евгений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891202351148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ИВАН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870411350982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ДАУЛЕНОВ АЙДОС САМАТОВИЧ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670821450292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Девитайкина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890920451402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ДЕМЕНКОВА ПОЛИНА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830825351270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Дробуш Руслан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611117350280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Дундуков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710115350535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Дусаев Кадырбек Джамбулович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741225401024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Айгуль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770403401506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Елесина Алена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610723300385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Жанзаков Орынбай Газезович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670520300293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Жанмухамбетов Руслан Жасланович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791106401333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ЖИЛЬСКАЯ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580318300375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Жирютин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Бораш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650904302461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680226350540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"Бримжанов Е.Т." Бримжанов Елиман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650612300775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Исмухамбетов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640125301318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Оразай Ергазиевич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571218400438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10364015447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Еркин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721206300647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Какелеев Аралбек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800812400583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Капустина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620819401066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Картавская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910930451720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КРИСТИНА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730107400664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Колтунова Анна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791015450288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Кольман Ольга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761023300590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КУАНОА КЕНЖИБОЛА ШАЛАБАЕВИЧ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740505300980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Ермек Шолабаевич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671127450410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Ерболат Аманатович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840615351439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Кухоренко В.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921230450820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Лемешева Вероника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710914300661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Лукьяненко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950206350559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Надим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641213350228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Майрамова Гулистан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860512451042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Валентина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670721300860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Матиков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750525350551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450101404010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МОГОЛИВЕЦ ОЛЬГА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730709350508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Мочалкин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620922300597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Ерболат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560428350108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620907300951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Нукенов Канат Кабиевич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560821401122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Жибек Ергазиевна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511125300801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Панчулидзе Амиран Ерминович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991005451626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ПАРХОМЕНКО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Подглазов Анатолий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61121551514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СТАНИСЛАВ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840330351350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ПОЛИЩУК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650830300641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Абай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770406350052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Бахтыбай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830323351320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М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600810301146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Саят Заетович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Бабагумар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730605301217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Стабаев Серик Куканович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861107450818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Стадничук Лилия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870907350196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Таев Жанат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750105303477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 Бегалы Кенесбаевич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Айдар Корганович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820512450730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Тебенкова Наталья Васильева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580605301214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871102351051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Хахлов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830606350797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Черенев Василий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861209450416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Черенева Полина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630623300751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Шамилев Рашит Пакмулинович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551022400875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Шарифуллина Роза Ажитаевна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690626400061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Шахнеевич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790914350305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Ширяев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850111350274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Иван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840726350632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Аксуат Аксуатского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880806350288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ЯЛУНИН ПАВЕЛ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Даурен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810416350939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Азамат Сатбекович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Валентин Афанасьевич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911021450199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Алферова Лидия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770612350092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Апрошкин Олег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900807351159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батизат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Батизат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880821350795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 Михаил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631030350291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БОКЕН ЖУПАР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БОЛДАХ ЖАНИМХАН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770824350273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Валиахметов Арзамас Файзиевич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620901450416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Гладкова Бакытжамал Саттыковна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830913351239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Далелхан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830330351224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ДЖАГИПАРОВ КАНАТ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591101450608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ДЖАГИПАРОВА АЛМА СЕИЛБЕКОВНА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Докей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730806350446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Докей Нурхадил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590902300738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Дубинкин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830912450281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Дубинкина Алена АлександровнаҰ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Елеусызов Сеилхан Галияхович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571222350142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Есембеков Омирбек Жамантаевич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580711350586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Жаналхан Уртнасан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650110350534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Жанелхан Мадениет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711006350357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 Данекер Жангалиевич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790307350157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 Динмухамет Жангалиевич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410509400528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Зулкарнаева Галина Тимофеевна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590215350105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"Еркежан" Уалиев Тулебай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771126350330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"Тохтамыс"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Каслин Болотбек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741211301498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580309300435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Куровский Евгений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Муратбеков Нурлан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831227351074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Сандыбай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570622450369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850404302990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Мамытшаев Қахарман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880211350947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Мозго Андрей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520830350275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Мурадов Курбан Муса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А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Амангельды Бапанович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640312450587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Шолпан Бапановна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660209300449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Муратпеков Булат Бапанович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Петр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631026350329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Кадиржан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 Дуйсен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830927451013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Отейберген Жулдыз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670211350537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Охан Дуйсен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780412350611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 Хуатхан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660215350626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Рсалды Даулетхан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Сахья Аделбек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680824350432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САХЬЯ АДЕЛБЕК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920409350676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Максим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790429450127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Стефанская Оксана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СУВОРОВА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710519350511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Тенсел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811111351179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 Ерханат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730419350482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Тохтамис Мухамбет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670525300230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пт "Азия и К" глава Мухамеджанов Жанбырбай Масанович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631220350432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Хурманхан Сейтхан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571126350478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Хусаян Отетберген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Белоградовка Белоградовского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630626350477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Шаматов Фарид Салихович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641008350392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ЭЛДАР АХМЕД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Абикеев Нуржан Елубаевич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790504350386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АКИМЖАНОВ ЖЕНИС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Адак 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670502300473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Братцев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801130350251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Азамат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570131400541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Габбасова Роза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760106400664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Оксана Болеславовна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770307450080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Дайкушева Гулим Аскеровна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850206450158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Денисова Ирина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850505350771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Жильский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520205450570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Загрутдинова Халида Юнусовна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920804350207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"Нурахметов Ж.Д."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590510300599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Капбасов Бейсенбай Тургунович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760824350648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Каранугаев Турсунбек Бекмуратович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50964022022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Сауле Канашевна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650903300116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Койшубаев Бауржан Болтабаевич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60964023141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"Кочишвили О.Э."</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521001400746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Кузмич Тамара Дмитриевна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700410350180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600530300334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ШТЫМА 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640428300456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Ербулан Алтаевич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НАБОКОВ ВЛАДИМИР МЕДЖИТОВИЧ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620327499052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НИЯЗОВА НУРСУЛУ БАЗАРОВНА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550131400191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Понизович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580405300407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 Владимир Африканович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591027450579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Сковпень Дана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721213300318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Спасенов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520126300281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Сторчаков Анатолий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640510400577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Тупицына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620911350226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Филиппов Виталий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710128350586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Игорь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Дзержинское Дзержинского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181264023064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в форме ПТ "Алегро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700129300979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Капар Сейтмуллинович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Есмагамбет Еслямович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Адамонис Виктор Юозасович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600202300390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Габдулгалым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540328450345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Андрулявичус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580522350355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Казбек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791214300653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Толеген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801216350774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САНАТ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711013350375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Ерболат Жанкаирович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570925350598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660710450168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Братсь Галина Мирославовна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731202300657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Братусь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Вышар Андрей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480701350570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Магеррам Сайядоглы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630723300319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Данишкин Сергазы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640618350396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Долгих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640915450515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Долгих Ирина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690112350354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Дулат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680601300845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Ерменев Жанат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551002300470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Жаукенов Мурат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890323350918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 НУРЛАН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 Рустам Сайлауович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850810451123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ЖОЛДАЯКОВА ЖАНАР ИЛЬТАЕВНА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620419450535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ляйля калиолловнв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940626400619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Розалья Эльшановна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670215301030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Жумабек Жунусович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560611350380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 Хамзиевич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Имамов Руслан Раянович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890323350918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831104350939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"Каршалов Ален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"Касенова Жанар Сейтботаловна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890226350376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QAZAQ QOY SOLTYSTIK</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850929450129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Мусин 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850518350168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Ойрат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571207450325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Лилия Серикпаевна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610712350356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Яков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761113300311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Клепацкий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720318300277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Клепацкий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631127350477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Кокабаев Кайржан Капезович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700328350521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Кокабаев Сулеймен Капкзович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490105350720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Корбан Леонид Антонович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70864012382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"ЖУМАШ"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650224350217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ЖОЛДОЯКОВ ЖАИК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760227350048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701101350361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560108350148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730601350679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580716450381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Надежда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891101450385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Полина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570503301015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ЛЮБЕРАНСКИЙ ВИКТОР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650729350440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Манаев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680921350409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Мапенов Амангельды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650719350466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Александр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550501301421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Алик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601126450432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Мещерова Антонида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770416350285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Станислав Станиславович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681211350234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 Айдар Суакенович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670317300359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Жумабек 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830511351372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Мустанаев Тимур МАГЕРРАМОВИЧ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610405350322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Онищенко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611005350529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Амантай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Кази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Петушенко Александр Станисловович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900220450116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Петущенко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560623300697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ПИНДЮРИН ЕВГЕНИЙ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640904300413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Каиржан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570906300687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Садилов Иван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760821350057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Амандык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520529400655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Сатенова Ботагоз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750501300376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600609300718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Сураганов Камбар Тастанович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Сайлау Камзович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550215300954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Сыпрыков Жабай Токсанович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700430450255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Токпаева Роза Тынымовна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Турлин Талгат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50864020588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 форме простого товарищество "Жайык &amp;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570608350465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Чулков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Дмитриевка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770115300460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Арман Жанатович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99"/>
          <w:p>
            <w:pPr>
              <w:spacing w:after="20"/>
              <w:ind w:left="20"/>
              <w:jc w:val="both"/>
            </w:pPr>
            <w:r>
              <w:rPr>
                <w:rFonts w:ascii="Times New Roman"/>
                <w:b w:val="false"/>
                <w:i w:val="false"/>
                <w:color w:val="000000"/>
                <w:sz w:val="20"/>
              </w:rPr>
              <w:t>
Село Жаркен Дмитриевского</w:t>
            </w:r>
          </w:p>
          <w:bookmarkEnd w:id="9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780417400679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Сауле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00"/>
          <w:p>
            <w:pPr>
              <w:spacing w:after="20"/>
              <w:ind w:left="20"/>
              <w:jc w:val="both"/>
            </w:pPr>
            <w:r>
              <w:rPr>
                <w:rFonts w:ascii="Times New Roman"/>
                <w:b w:val="false"/>
                <w:i w:val="false"/>
                <w:color w:val="000000"/>
                <w:sz w:val="20"/>
              </w:rPr>
              <w:t>
Село Жаркен Дмитриевского</w:t>
            </w:r>
          </w:p>
          <w:bookmarkEnd w:id="10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710414350055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 Рахим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01"/>
          <w:p>
            <w:pPr>
              <w:spacing w:after="20"/>
              <w:ind w:left="20"/>
              <w:jc w:val="both"/>
            </w:pPr>
            <w:r>
              <w:rPr>
                <w:rFonts w:ascii="Times New Roman"/>
                <w:b w:val="false"/>
                <w:i w:val="false"/>
                <w:color w:val="000000"/>
                <w:sz w:val="20"/>
              </w:rPr>
              <w:t>
Село Жаркен Дмитриевского</w:t>
            </w:r>
          </w:p>
          <w:bookmarkEnd w:id="10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Ерболат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02"/>
          <w:p>
            <w:pPr>
              <w:spacing w:after="20"/>
              <w:ind w:left="20"/>
              <w:jc w:val="both"/>
            </w:pPr>
            <w:r>
              <w:rPr>
                <w:rFonts w:ascii="Times New Roman"/>
                <w:b w:val="false"/>
                <w:i w:val="false"/>
                <w:color w:val="000000"/>
                <w:sz w:val="20"/>
              </w:rPr>
              <w:t>
Село Жаркен Дмитриевского</w:t>
            </w:r>
          </w:p>
          <w:bookmarkEnd w:id="10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Амангулов Уалихан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03"/>
          <w:p>
            <w:pPr>
              <w:spacing w:after="20"/>
              <w:ind w:left="20"/>
              <w:jc w:val="both"/>
            </w:pPr>
            <w:r>
              <w:rPr>
                <w:rFonts w:ascii="Times New Roman"/>
                <w:b w:val="false"/>
                <w:i w:val="false"/>
                <w:color w:val="000000"/>
                <w:sz w:val="20"/>
              </w:rPr>
              <w:t>
Село Жаркен Дмитриевского</w:t>
            </w:r>
          </w:p>
          <w:bookmarkEnd w:id="10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721012300454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Амергалиев Оразай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04"/>
          <w:p>
            <w:pPr>
              <w:spacing w:after="20"/>
              <w:ind w:left="20"/>
              <w:jc w:val="both"/>
            </w:pPr>
            <w:r>
              <w:rPr>
                <w:rFonts w:ascii="Times New Roman"/>
                <w:b w:val="false"/>
                <w:i w:val="false"/>
                <w:color w:val="000000"/>
                <w:sz w:val="20"/>
              </w:rPr>
              <w:t>
Село Жаркен Дмитриевского</w:t>
            </w:r>
          </w:p>
          <w:bookmarkEnd w:id="10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671231300156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Еркин Жасуланович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05"/>
          <w:p>
            <w:pPr>
              <w:spacing w:after="20"/>
              <w:ind w:left="20"/>
              <w:jc w:val="both"/>
            </w:pPr>
            <w:r>
              <w:rPr>
                <w:rFonts w:ascii="Times New Roman"/>
                <w:b w:val="false"/>
                <w:i w:val="false"/>
                <w:color w:val="000000"/>
                <w:sz w:val="20"/>
              </w:rPr>
              <w:t>
Село Жаркен Дмитриевского</w:t>
            </w:r>
          </w:p>
          <w:bookmarkEnd w:id="10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890809350355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 Ардак Алдабергенович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06"/>
          <w:p>
            <w:pPr>
              <w:spacing w:after="20"/>
              <w:ind w:left="20"/>
              <w:jc w:val="both"/>
            </w:pPr>
            <w:r>
              <w:rPr>
                <w:rFonts w:ascii="Times New Roman"/>
                <w:b w:val="false"/>
                <w:i w:val="false"/>
                <w:color w:val="000000"/>
                <w:sz w:val="20"/>
              </w:rPr>
              <w:t>
Село Жаркен Дмитриевского</w:t>
            </w:r>
          </w:p>
          <w:bookmarkEnd w:id="106"/>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560705450289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Асаубаева Зейнеп Аблевна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07"/>
          <w:p>
            <w:pPr>
              <w:spacing w:after="20"/>
              <w:ind w:left="20"/>
              <w:jc w:val="both"/>
            </w:pPr>
            <w:r>
              <w:rPr>
                <w:rFonts w:ascii="Times New Roman"/>
                <w:b w:val="false"/>
                <w:i w:val="false"/>
                <w:color w:val="000000"/>
                <w:sz w:val="20"/>
              </w:rPr>
              <w:t>
Село Жаркен Дмитриевского</w:t>
            </w:r>
          </w:p>
          <w:bookmarkEnd w:id="107"/>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601111300399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Бабаков Галым Кайржанович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Жаркен Дмитриевского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700901300649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 Мырзатай Муканаевич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510112300534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Базарбай Нагашибаевич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08"/>
          <w:p>
            <w:pPr>
              <w:spacing w:after="20"/>
              <w:ind w:left="20"/>
              <w:jc w:val="both"/>
            </w:pPr>
            <w:r>
              <w:rPr>
                <w:rFonts w:ascii="Times New Roman"/>
                <w:b w:val="false"/>
                <w:i w:val="false"/>
                <w:color w:val="000000"/>
                <w:sz w:val="20"/>
              </w:rPr>
              <w:t>
Село Жаркен Дмитриевского</w:t>
            </w:r>
          </w:p>
          <w:bookmarkEnd w:id="108"/>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711104300214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Байгужинов Оразбай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09"/>
          <w:p>
            <w:pPr>
              <w:spacing w:after="20"/>
              <w:ind w:left="20"/>
              <w:jc w:val="both"/>
            </w:pPr>
            <w:r>
              <w:rPr>
                <w:rFonts w:ascii="Times New Roman"/>
                <w:b w:val="false"/>
                <w:i w:val="false"/>
                <w:color w:val="000000"/>
                <w:sz w:val="20"/>
              </w:rPr>
              <w:t>
Село Жаркен Дмитриевского</w:t>
            </w:r>
          </w:p>
          <w:bookmarkEnd w:id="10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 Акжаик Кабикенович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10"/>
          <w:p>
            <w:pPr>
              <w:spacing w:after="20"/>
              <w:ind w:left="20"/>
              <w:jc w:val="both"/>
            </w:pPr>
            <w:r>
              <w:rPr>
                <w:rFonts w:ascii="Times New Roman"/>
                <w:b w:val="false"/>
                <w:i w:val="false"/>
                <w:color w:val="000000"/>
                <w:sz w:val="20"/>
              </w:rPr>
              <w:t>
Село Жаркен Дмитриевского</w:t>
            </w:r>
          </w:p>
          <w:bookmarkEnd w:id="11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561123300433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Бимендин Байжан Молдахметович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11"/>
          <w:p>
            <w:pPr>
              <w:spacing w:after="20"/>
              <w:ind w:left="20"/>
              <w:jc w:val="both"/>
            </w:pPr>
            <w:r>
              <w:rPr>
                <w:rFonts w:ascii="Times New Roman"/>
                <w:b w:val="false"/>
                <w:i w:val="false"/>
                <w:color w:val="000000"/>
                <w:sz w:val="20"/>
              </w:rPr>
              <w:t>
Село Жаркен Дмитриевского</w:t>
            </w:r>
          </w:p>
          <w:bookmarkEnd w:id="11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661104300351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Октябрь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12"/>
          <w:p>
            <w:pPr>
              <w:spacing w:after="20"/>
              <w:ind w:left="20"/>
              <w:jc w:val="both"/>
            </w:pPr>
            <w:r>
              <w:rPr>
                <w:rFonts w:ascii="Times New Roman"/>
                <w:b w:val="false"/>
                <w:i w:val="false"/>
                <w:color w:val="000000"/>
                <w:sz w:val="20"/>
              </w:rPr>
              <w:t>
Село Жаркен Дмитриевского</w:t>
            </w:r>
          </w:p>
          <w:bookmarkEnd w:id="11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760703350085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ЕРКИН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13"/>
          <w:p>
            <w:pPr>
              <w:spacing w:after="20"/>
              <w:ind w:left="20"/>
              <w:jc w:val="both"/>
            </w:pPr>
            <w:r>
              <w:rPr>
                <w:rFonts w:ascii="Times New Roman"/>
                <w:b w:val="false"/>
                <w:i w:val="false"/>
                <w:color w:val="000000"/>
                <w:sz w:val="20"/>
              </w:rPr>
              <w:t>
Село Жаркен Дмитриевского</w:t>
            </w:r>
          </w:p>
          <w:bookmarkEnd w:id="11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880111301043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14"/>
          <w:p>
            <w:pPr>
              <w:spacing w:after="20"/>
              <w:ind w:left="20"/>
              <w:jc w:val="both"/>
            </w:pPr>
            <w:r>
              <w:rPr>
                <w:rFonts w:ascii="Times New Roman"/>
                <w:b w:val="false"/>
                <w:i w:val="false"/>
                <w:color w:val="000000"/>
                <w:sz w:val="20"/>
              </w:rPr>
              <w:t>
Село Жаркен Дмитриевского</w:t>
            </w:r>
          </w:p>
          <w:bookmarkEnd w:id="11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711014350053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 Серик Болтабаевич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15"/>
          <w:p>
            <w:pPr>
              <w:spacing w:after="20"/>
              <w:ind w:left="20"/>
              <w:jc w:val="both"/>
            </w:pPr>
            <w:r>
              <w:rPr>
                <w:rFonts w:ascii="Times New Roman"/>
                <w:b w:val="false"/>
                <w:i w:val="false"/>
                <w:color w:val="000000"/>
                <w:sz w:val="20"/>
              </w:rPr>
              <w:t>
Село Жаркен Дмитриевского</w:t>
            </w:r>
          </w:p>
          <w:bookmarkEnd w:id="11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Жамболсынов Канат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16"/>
          <w:p>
            <w:pPr>
              <w:spacing w:after="20"/>
              <w:ind w:left="20"/>
              <w:jc w:val="both"/>
            </w:pPr>
            <w:r>
              <w:rPr>
                <w:rFonts w:ascii="Times New Roman"/>
                <w:b w:val="false"/>
                <w:i w:val="false"/>
                <w:color w:val="000000"/>
                <w:sz w:val="20"/>
              </w:rPr>
              <w:t>
Село Жаркен Дмитриевского</w:t>
            </w:r>
          </w:p>
          <w:bookmarkEnd w:id="116"/>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ЖАМБУЛСЫНОВ КАНАТ САЛИКОВИЧ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17"/>
          <w:p>
            <w:pPr>
              <w:spacing w:after="20"/>
              <w:ind w:left="20"/>
              <w:jc w:val="both"/>
            </w:pPr>
            <w:r>
              <w:rPr>
                <w:rFonts w:ascii="Times New Roman"/>
                <w:b w:val="false"/>
                <w:i w:val="false"/>
                <w:color w:val="000000"/>
                <w:sz w:val="20"/>
              </w:rPr>
              <w:t>
Село Жаркен Дмитриевского</w:t>
            </w:r>
          </w:p>
          <w:bookmarkEnd w:id="117"/>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640101305538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Жанболсынов Жанат Саликович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18"/>
          <w:p>
            <w:pPr>
              <w:spacing w:after="20"/>
              <w:ind w:left="20"/>
              <w:jc w:val="both"/>
            </w:pPr>
            <w:r>
              <w:rPr>
                <w:rFonts w:ascii="Times New Roman"/>
                <w:b w:val="false"/>
                <w:i w:val="false"/>
                <w:color w:val="000000"/>
                <w:sz w:val="20"/>
              </w:rPr>
              <w:t>
Село Жаркен Дмитриевского</w:t>
            </w:r>
          </w:p>
          <w:bookmarkEnd w:id="118"/>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670131350493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Жимагулов Жамбул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19"/>
          <w:p>
            <w:pPr>
              <w:spacing w:after="20"/>
              <w:ind w:left="20"/>
              <w:jc w:val="both"/>
            </w:pPr>
            <w:r>
              <w:rPr>
                <w:rFonts w:ascii="Times New Roman"/>
                <w:b w:val="false"/>
                <w:i w:val="false"/>
                <w:color w:val="000000"/>
                <w:sz w:val="20"/>
              </w:rPr>
              <w:t>
Село Жаркен Дмитриевского</w:t>
            </w:r>
          </w:p>
          <w:bookmarkEnd w:id="11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670228350450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Кайрош Каирбекович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20"/>
          <w:p>
            <w:pPr>
              <w:spacing w:after="20"/>
              <w:ind w:left="20"/>
              <w:jc w:val="both"/>
            </w:pPr>
            <w:r>
              <w:rPr>
                <w:rFonts w:ascii="Times New Roman"/>
                <w:b w:val="false"/>
                <w:i w:val="false"/>
                <w:color w:val="000000"/>
                <w:sz w:val="20"/>
              </w:rPr>
              <w:t>
Село Жаркен Дмитриевского</w:t>
            </w:r>
          </w:p>
          <w:bookmarkEnd w:id="12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550102301879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Даулеткали Мухамеджанович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21"/>
          <w:p>
            <w:pPr>
              <w:spacing w:after="20"/>
              <w:ind w:left="20"/>
              <w:jc w:val="both"/>
            </w:pPr>
            <w:r>
              <w:rPr>
                <w:rFonts w:ascii="Times New Roman"/>
                <w:b w:val="false"/>
                <w:i w:val="false"/>
                <w:color w:val="000000"/>
                <w:sz w:val="20"/>
              </w:rPr>
              <w:t>
Село Жаркен Дмитриевского</w:t>
            </w:r>
          </w:p>
          <w:bookmarkEnd w:id="12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690517300766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ТЫЙЫШПАЙ ОТЕПОВИЧ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22"/>
          <w:p>
            <w:pPr>
              <w:spacing w:after="20"/>
              <w:ind w:left="20"/>
              <w:jc w:val="both"/>
            </w:pPr>
            <w:r>
              <w:rPr>
                <w:rFonts w:ascii="Times New Roman"/>
                <w:b w:val="false"/>
                <w:i w:val="false"/>
                <w:color w:val="000000"/>
                <w:sz w:val="20"/>
              </w:rPr>
              <w:t>
Село Жаркен Дмитриевского</w:t>
            </w:r>
          </w:p>
          <w:bookmarkEnd w:id="12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510701302122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Керей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23"/>
          <w:p>
            <w:pPr>
              <w:spacing w:after="20"/>
              <w:ind w:left="20"/>
              <w:jc w:val="both"/>
            </w:pPr>
            <w:r>
              <w:rPr>
                <w:rFonts w:ascii="Times New Roman"/>
                <w:b w:val="false"/>
                <w:i w:val="false"/>
                <w:color w:val="000000"/>
                <w:sz w:val="20"/>
              </w:rPr>
              <w:t>
Село Жаркен Дмитриевского</w:t>
            </w:r>
          </w:p>
          <w:bookmarkEnd w:id="12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470119300271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Кажибаев Кажкен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24"/>
          <w:p>
            <w:pPr>
              <w:spacing w:after="20"/>
              <w:ind w:left="20"/>
              <w:jc w:val="both"/>
            </w:pPr>
            <w:r>
              <w:rPr>
                <w:rFonts w:ascii="Times New Roman"/>
                <w:b w:val="false"/>
                <w:i w:val="false"/>
                <w:color w:val="000000"/>
                <w:sz w:val="20"/>
              </w:rPr>
              <w:t>
Село Жаркен Дмитриевского</w:t>
            </w:r>
          </w:p>
          <w:bookmarkEnd w:id="12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930120351308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Рустам Алишерович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25"/>
          <w:p>
            <w:pPr>
              <w:spacing w:after="20"/>
              <w:ind w:left="20"/>
              <w:jc w:val="both"/>
            </w:pPr>
            <w:r>
              <w:rPr>
                <w:rFonts w:ascii="Times New Roman"/>
                <w:b w:val="false"/>
                <w:i w:val="false"/>
                <w:color w:val="000000"/>
                <w:sz w:val="20"/>
              </w:rPr>
              <w:t>
Село Жаркен Дмитриевского</w:t>
            </w:r>
          </w:p>
          <w:bookmarkEnd w:id="12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461215300274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Сагындык Жусупович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26"/>
          <w:p>
            <w:pPr>
              <w:spacing w:after="20"/>
              <w:ind w:left="20"/>
              <w:jc w:val="both"/>
            </w:pPr>
            <w:r>
              <w:rPr>
                <w:rFonts w:ascii="Times New Roman"/>
                <w:b w:val="false"/>
                <w:i w:val="false"/>
                <w:color w:val="000000"/>
                <w:sz w:val="20"/>
              </w:rPr>
              <w:t>
Село Жаркен Дмитриевского</w:t>
            </w:r>
          </w:p>
          <w:bookmarkEnd w:id="126"/>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61264022884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"АМАНГУЛОВ КАЛИХАН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27"/>
          <w:p>
            <w:pPr>
              <w:spacing w:after="20"/>
              <w:ind w:left="20"/>
              <w:jc w:val="both"/>
            </w:pPr>
            <w:r>
              <w:rPr>
                <w:rFonts w:ascii="Times New Roman"/>
                <w:b w:val="false"/>
                <w:i w:val="false"/>
                <w:color w:val="000000"/>
                <w:sz w:val="20"/>
              </w:rPr>
              <w:t>
Село Жаркен Дмитриевского</w:t>
            </w:r>
          </w:p>
          <w:bookmarkEnd w:id="127"/>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540102301659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"СЕРЫГАЗЫ"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28"/>
          <w:p>
            <w:pPr>
              <w:spacing w:after="20"/>
              <w:ind w:left="20"/>
              <w:jc w:val="both"/>
            </w:pPr>
            <w:r>
              <w:rPr>
                <w:rFonts w:ascii="Times New Roman"/>
                <w:b w:val="false"/>
                <w:i w:val="false"/>
                <w:color w:val="000000"/>
                <w:sz w:val="20"/>
              </w:rPr>
              <w:t>
Село Жаркен Дмитриевского</w:t>
            </w:r>
          </w:p>
          <w:bookmarkEnd w:id="128"/>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750417300756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Курманалиев Таалайбек Кыдырмаевич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29"/>
          <w:p>
            <w:pPr>
              <w:spacing w:after="20"/>
              <w:ind w:left="20"/>
              <w:jc w:val="both"/>
            </w:pPr>
            <w:r>
              <w:rPr>
                <w:rFonts w:ascii="Times New Roman"/>
                <w:b w:val="false"/>
                <w:i w:val="false"/>
                <w:color w:val="000000"/>
                <w:sz w:val="20"/>
              </w:rPr>
              <w:t>
Село Жаркен Дмитриевского</w:t>
            </w:r>
          </w:p>
          <w:bookmarkEnd w:id="12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30"/>
          <w:p>
            <w:pPr>
              <w:spacing w:after="20"/>
              <w:ind w:left="20"/>
              <w:jc w:val="both"/>
            </w:pPr>
            <w:r>
              <w:rPr>
                <w:rFonts w:ascii="Times New Roman"/>
                <w:b w:val="false"/>
                <w:i w:val="false"/>
                <w:color w:val="000000"/>
                <w:sz w:val="20"/>
              </w:rPr>
              <w:t>
Село Жаркен Дмитриевского</w:t>
            </w:r>
          </w:p>
          <w:bookmarkEnd w:id="13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820904350894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"Абдрахманов Б.С." Абдрахманов Бауыржан Социалович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31"/>
          <w:p>
            <w:pPr>
              <w:spacing w:after="20"/>
              <w:ind w:left="20"/>
              <w:jc w:val="both"/>
            </w:pPr>
            <w:r>
              <w:rPr>
                <w:rFonts w:ascii="Times New Roman"/>
                <w:b w:val="false"/>
                <w:i w:val="false"/>
                <w:color w:val="000000"/>
                <w:sz w:val="20"/>
              </w:rPr>
              <w:t>
Село Жаркен Дмитриевского</w:t>
            </w:r>
          </w:p>
          <w:bookmarkEnd w:id="13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540311300479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АБДРАХМАНОВ ТЛЕГЕН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32"/>
          <w:p>
            <w:pPr>
              <w:spacing w:after="20"/>
              <w:ind w:left="20"/>
              <w:jc w:val="both"/>
            </w:pPr>
            <w:r>
              <w:rPr>
                <w:rFonts w:ascii="Times New Roman"/>
                <w:b w:val="false"/>
                <w:i w:val="false"/>
                <w:color w:val="000000"/>
                <w:sz w:val="20"/>
              </w:rPr>
              <w:t>
Село Жаркен Дмитриевского</w:t>
            </w:r>
          </w:p>
          <w:bookmarkEnd w:id="13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490807400466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Махамбетова Каиржамал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33"/>
          <w:p>
            <w:pPr>
              <w:spacing w:after="20"/>
              <w:ind w:left="20"/>
              <w:jc w:val="both"/>
            </w:pPr>
            <w:r>
              <w:rPr>
                <w:rFonts w:ascii="Times New Roman"/>
                <w:b w:val="false"/>
                <w:i w:val="false"/>
                <w:color w:val="000000"/>
                <w:sz w:val="20"/>
              </w:rPr>
              <w:t>
Село Жаркен Дмитриевского</w:t>
            </w:r>
          </w:p>
          <w:bookmarkEnd w:id="13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750526300649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Ерболат Амандыкович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34"/>
          <w:p>
            <w:pPr>
              <w:spacing w:after="20"/>
              <w:ind w:left="20"/>
              <w:jc w:val="both"/>
            </w:pPr>
            <w:r>
              <w:rPr>
                <w:rFonts w:ascii="Times New Roman"/>
                <w:b w:val="false"/>
                <w:i w:val="false"/>
                <w:color w:val="000000"/>
                <w:sz w:val="20"/>
              </w:rPr>
              <w:t>
Село Жаркен Дмитриевского</w:t>
            </w:r>
          </w:p>
          <w:bookmarkEnd w:id="13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510307400173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Молдахметова Сапура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35"/>
          <w:p>
            <w:pPr>
              <w:spacing w:after="20"/>
              <w:ind w:left="20"/>
              <w:jc w:val="both"/>
            </w:pPr>
            <w:r>
              <w:rPr>
                <w:rFonts w:ascii="Times New Roman"/>
                <w:b w:val="false"/>
                <w:i w:val="false"/>
                <w:color w:val="000000"/>
                <w:sz w:val="20"/>
              </w:rPr>
              <w:t>
Село Жаркен Дмитриевского</w:t>
            </w:r>
          </w:p>
          <w:bookmarkEnd w:id="13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671023300462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Садык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36"/>
          <w:p>
            <w:pPr>
              <w:spacing w:after="20"/>
              <w:ind w:left="20"/>
              <w:jc w:val="both"/>
            </w:pPr>
            <w:r>
              <w:rPr>
                <w:rFonts w:ascii="Times New Roman"/>
                <w:b w:val="false"/>
                <w:i w:val="false"/>
                <w:color w:val="000000"/>
                <w:sz w:val="20"/>
              </w:rPr>
              <w:t>
Село Жаркен Дмитриевского</w:t>
            </w:r>
          </w:p>
          <w:bookmarkEnd w:id="136"/>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710617350554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КАЗЕЗ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37"/>
          <w:p>
            <w:pPr>
              <w:spacing w:after="20"/>
              <w:ind w:left="20"/>
              <w:jc w:val="both"/>
            </w:pPr>
            <w:r>
              <w:rPr>
                <w:rFonts w:ascii="Times New Roman"/>
                <w:b w:val="false"/>
                <w:i w:val="false"/>
                <w:color w:val="000000"/>
                <w:sz w:val="20"/>
              </w:rPr>
              <w:t>
Жаркен Дмитриевского</w:t>
            </w:r>
          </w:p>
          <w:bookmarkEnd w:id="137"/>
          <w:p>
            <w:pPr>
              <w:spacing w:after="20"/>
              <w:ind w:left="20"/>
              <w:jc w:val="both"/>
            </w:pPr>
            <w:r>
              <w:rPr>
                <w:rFonts w:ascii="Times New Roman"/>
                <w:b w:val="false"/>
                <w:i w:val="false"/>
                <w:color w:val="000000"/>
                <w:sz w:val="20"/>
              </w:rPr>
              <w:t>
сельского округа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450613300225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Айбас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38"/>
          <w:p>
            <w:pPr>
              <w:spacing w:after="20"/>
              <w:ind w:left="20"/>
              <w:jc w:val="both"/>
            </w:pPr>
            <w:r>
              <w:rPr>
                <w:rFonts w:ascii="Times New Roman"/>
                <w:b w:val="false"/>
                <w:i w:val="false"/>
                <w:color w:val="000000"/>
                <w:sz w:val="20"/>
              </w:rPr>
              <w:t>
Село Жаркен Дмитриевского</w:t>
            </w:r>
          </w:p>
          <w:bookmarkEnd w:id="138"/>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731123301286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Асылбек Айбасевич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39"/>
          <w:p>
            <w:pPr>
              <w:spacing w:after="20"/>
              <w:ind w:left="20"/>
              <w:jc w:val="both"/>
            </w:pPr>
            <w:r>
              <w:rPr>
                <w:rFonts w:ascii="Times New Roman"/>
                <w:b w:val="false"/>
                <w:i w:val="false"/>
                <w:color w:val="000000"/>
                <w:sz w:val="20"/>
              </w:rPr>
              <w:t>
Село Жаркен Дмитриевского</w:t>
            </w:r>
          </w:p>
          <w:bookmarkEnd w:id="13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690805350450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Руслан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40"/>
          <w:p>
            <w:pPr>
              <w:spacing w:after="20"/>
              <w:ind w:left="20"/>
              <w:jc w:val="both"/>
            </w:pPr>
            <w:r>
              <w:rPr>
                <w:rFonts w:ascii="Times New Roman"/>
                <w:b w:val="false"/>
                <w:i w:val="false"/>
                <w:color w:val="000000"/>
                <w:sz w:val="20"/>
              </w:rPr>
              <w:t>
Село Жаркен Дмитриевского</w:t>
            </w:r>
          </w:p>
          <w:bookmarkEnd w:id="14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460210400367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Айман Космановна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41"/>
          <w:p>
            <w:pPr>
              <w:spacing w:after="20"/>
              <w:ind w:left="20"/>
              <w:jc w:val="both"/>
            </w:pPr>
            <w:r>
              <w:rPr>
                <w:rFonts w:ascii="Times New Roman"/>
                <w:b w:val="false"/>
                <w:i w:val="false"/>
                <w:color w:val="000000"/>
                <w:sz w:val="20"/>
              </w:rPr>
              <w:t>
Село Жаркен Дмитриевского</w:t>
            </w:r>
          </w:p>
          <w:bookmarkEnd w:id="14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Даурен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42"/>
          <w:p>
            <w:pPr>
              <w:spacing w:after="20"/>
              <w:ind w:left="20"/>
              <w:jc w:val="both"/>
            </w:pPr>
            <w:r>
              <w:rPr>
                <w:rFonts w:ascii="Times New Roman"/>
                <w:b w:val="false"/>
                <w:i w:val="false"/>
                <w:color w:val="000000"/>
                <w:sz w:val="20"/>
              </w:rPr>
              <w:t>
Село Жаркен Дмитриевского</w:t>
            </w:r>
          </w:p>
          <w:bookmarkEnd w:id="14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870801350754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Саримов аслан Баянтаевич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43"/>
          <w:p>
            <w:pPr>
              <w:spacing w:after="20"/>
              <w:ind w:left="20"/>
              <w:jc w:val="both"/>
            </w:pPr>
            <w:r>
              <w:rPr>
                <w:rFonts w:ascii="Times New Roman"/>
                <w:b w:val="false"/>
                <w:i w:val="false"/>
                <w:color w:val="000000"/>
                <w:sz w:val="20"/>
              </w:rPr>
              <w:t>
Село Жаркен Дмитриевского</w:t>
            </w:r>
          </w:p>
          <w:bookmarkEnd w:id="14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891214451308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САРИМОВА ИП "Мадина" БАЯНТАЕВНА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44"/>
          <w:p>
            <w:pPr>
              <w:spacing w:after="20"/>
              <w:ind w:left="20"/>
              <w:jc w:val="both"/>
            </w:pPr>
            <w:r>
              <w:rPr>
                <w:rFonts w:ascii="Times New Roman"/>
                <w:b w:val="false"/>
                <w:i w:val="false"/>
                <w:color w:val="000000"/>
                <w:sz w:val="20"/>
              </w:rPr>
              <w:t>
Село Жаркен Дмитриевского</w:t>
            </w:r>
          </w:p>
          <w:bookmarkEnd w:id="14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Бирлик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45"/>
          <w:p>
            <w:pPr>
              <w:spacing w:after="20"/>
              <w:ind w:left="20"/>
              <w:jc w:val="both"/>
            </w:pPr>
            <w:r>
              <w:rPr>
                <w:rFonts w:ascii="Times New Roman"/>
                <w:b w:val="false"/>
                <w:i w:val="false"/>
                <w:color w:val="000000"/>
                <w:sz w:val="20"/>
              </w:rPr>
              <w:t>
Село Жаркен Дмитриевского</w:t>
            </w:r>
          </w:p>
          <w:bookmarkEnd w:id="14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540201300778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Багыт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46"/>
          <w:p>
            <w:pPr>
              <w:spacing w:after="20"/>
              <w:ind w:left="20"/>
              <w:jc w:val="both"/>
            </w:pPr>
            <w:r>
              <w:rPr>
                <w:rFonts w:ascii="Times New Roman"/>
                <w:b w:val="false"/>
                <w:i w:val="false"/>
                <w:color w:val="000000"/>
                <w:sz w:val="20"/>
              </w:rPr>
              <w:t>
Село Жаркен Дмитриевского</w:t>
            </w:r>
          </w:p>
          <w:bookmarkEnd w:id="146"/>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710101307699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Балгат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47"/>
          <w:p>
            <w:pPr>
              <w:spacing w:after="20"/>
              <w:ind w:left="20"/>
              <w:jc w:val="both"/>
            </w:pPr>
            <w:r>
              <w:rPr>
                <w:rFonts w:ascii="Times New Roman"/>
                <w:b w:val="false"/>
                <w:i w:val="false"/>
                <w:color w:val="000000"/>
                <w:sz w:val="20"/>
              </w:rPr>
              <w:t>
Село Жаркен Дмитриевского</w:t>
            </w:r>
          </w:p>
          <w:bookmarkEnd w:id="147"/>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681005350017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Суралин Канат Еркешович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48"/>
          <w:p>
            <w:pPr>
              <w:spacing w:after="20"/>
              <w:ind w:left="20"/>
              <w:jc w:val="both"/>
            </w:pPr>
            <w:r>
              <w:rPr>
                <w:rFonts w:ascii="Times New Roman"/>
                <w:b w:val="false"/>
                <w:i w:val="false"/>
                <w:color w:val="000000"/>
                <w:sz w:val="20"/>
              </w:rPr>
              <w:t>
Село Жаркен Дмитриевского</w:t>
            </w:r>
          </w:p>
          <w:bookmarkEnd w:id="148"/>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680725300379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Болат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49"/>
          <w:p>
            <w:pPr>
              <w:spacing w:after="20"/>
              <w:ind w:left="20"/>
              <w:jc w:val="both"/>
            </w:pPr>
            <w:r>
              <w:rPr>
                <w:rFonts w:ascii="Times New Roman"/>
                <w:b w:val="false"/>
                <w:i w:val="false"/>
                <w:color w:val="000000"/>
                <w:sz w:val="20"/>
              </w:rPr>
              <w:t>
Село Жаркен Дмитриевского</w:t>
            </w:r>
          </w:p>
          <w:bookmarkEnd w:id="149"/>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Нурлан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Жаркен Дмитриевского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700214300515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Уали Кадырович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860208350719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АСЫЛХАН ОРАЗАЛИЕВИЧ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50"/>
          <w:p>
            <w:pPr>
              <w:spacing w:after="20"/>
              <w:ind w:left="20"/>
              <w:jc w:val="both"/>
            </w:pPr>
            <w:r>
              <w:rPr>
                <w:rFonts w:ascii="Times New Roman"/>
                <w:b w:val="false"/>
                <w:i w:val="false"/>
                <w:color w:val="000000"/>
                <w:sz w:val="20"/>
              </w:rPr>
              <w:t>
Село Жаркен Дмитриевского</w:t>
            </w:r>
          </w:p>
          <w:bookmarkEnd w:id="150"/>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Сагат Елубаевич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51"/>
          <w:p>
            <w:pPr>
              <w:spacing w:after="20"/>
              <w:ind w:left="20"/>
              <w:jc w:val="both"/>
            </w:pPr>
            <w:r>
              <w:rPr>
                <w:rFonts w:ascii="Times New Roman"/>
                <w:b w:val="false"/>
                <w:i w:val="false"/>
                <w:color w:val="000000"/>
                <w:sz w:val="20"/>
              </w:rPr>
              <w:t>
Село Жаркен Дмитриевского</w:t>
            </w:r>
          </w:p>
          <w:bookmarkEnd w:id="151"/>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ТОКСУМБАЕВ ЖАНАТ ДЮСЕНОВИЧ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Жаркен Дмитриевского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731222350078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Туленов Секен 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52"/>
          <w:p>
            <w:pPr>
              <w:spacing w:after="20"/>
              <w:ind w:left="20"/>
              <w:jc w:val="both"/>
            </w:pPr>
            <w:r>
              <w:rPr>
                <w:rFonts w:ascii="Times New Roman"/>
                <w:b w:val="false"/>
                <w:i w:val="false"/>
                <w:color w:val="000000"/>
                <w:sz w:val="20"/>
              </w:rPr>
              <w:t>
Село Жаркен Дмитриевского</w:t>
            </w:r>
          </w:p>
          <w:bookmarkEnd w:id="152"/>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680424300461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Жылкыбай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53"/>
          <w:p>
            <w:pPr>
              <w:spacing w:after="20"/>
              <w:ind w:left="20"/>
              <w:jc w:val="both"/>
            </w:pPr>
            <w:r>
              <w:rPr>
                <w:rFonts w:ascii="Times New Roman"/>
                <w:b w:val="false"/>
                <w:i w:val="false"/>
                <w:color w:val="000000"/>
                <w:sz w:val="20"/>
              </w:rPr>
              <w:t>
Село Жаркен Дмитриевского</w:t>
            </w:r>
          </w:p>
          <w:bookmarkEnd w:id="153"/>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Оразбай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54"/>
          <w:p>
            <w:pPr>
              <w:spacing w:after="20"/>
              <w:ind w:left="20"/>
              <w:jc w:val="both"/>
            </w:pPr>
            <w:r>
              <w:rPr>
                <w:rFonts w:ascii="Times New Roman"/>
                <w:b w:val="false"/>
                <w:i w:val="false"/>
                <w:color w:val="000000"/>
                <w:sz w:val="20"/>
              </w:rPr>
              <w:t>
Село Жаркен Дмитриевского</w:t>
            </w:r>
          </w:p>
          <w:bookmarkEnd w:id="154"/>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691201300572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Темирхан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55"/>
          <w:p>
            <w:pPr>
              <w:spacing w:after="20"/>
              <w:ind w:left="20"/>
              <w:jc w:val="both"/>
            </w:pPr>
            <w:r>
              <w:rPr>
                <w:rFonts w:ascii="Times New Roman"/>
                <w:b w:val="false"/>
                <w:i w:val="false"/>
                <w:color w:val="000000"/>
                <w:sz w:val="20"/>
              </w:rPr>
              <w:t>
Село Жаркен Дмитриевского</w:t>
            </w:r>
          </w:p>
          <w:bookmarkEnd w:id="155"/>
          <w:p>
            <w:pPr>
              <w:spacing w:after="20"/>
              <w:ind w:left="20"/>
              <w:jc w:val="both"/>
            </w:pPr>
            <w:r>
              <w:rPr>
                <w:rFonts w:ascii="Times New Roman"/>
                <w:b w:val="false"/>
                <w:i w:val="false"/>
                <w:color w:val="000000"/>
                <w:sz w:val="20"/>
              </w:rPr>
              <w:t>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580908300661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Шибитов Жанбырбай Курмашевич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670531300500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Сабур Сейтмулдиевич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620118350334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Акылтаев Жанат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720308300968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Ерболат Каллиолаевич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360917300533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Жанкаир Капашевич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631016300269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Сагындык Зейнеович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360221300363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Сапаргали Дюсенбаеваич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360221300363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Сапаргали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550928300603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Жолдояков Ермек Баймурзинович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640905300508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Игбай Сундетпаевич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811111350864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"Матенов Ж.С." Матенов Жалгас Самарканович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850106451142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"Матенова З.Р."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600328300910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Касеноа Айтмагамбетов Темербаевич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570911300327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Даулеткан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640905300508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"Гульдана"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50364004164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"Жаксыбаев Садык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821102351171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 ДАУРЕНБЕК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Женис Габбасович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500218400771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ТАШЕНОВА КУЛЬМАН КУСАНОВНА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Интымак Дмитриевского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601026300406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Тыштыкбаев Амиржан Сейльбекулы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Асылхан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590706350134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600805300953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Адаменко Василий Алекснадрович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920710350444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АДАМЕНКО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820808351573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Азамат Есемсеитович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580825300361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Есемсеит Умитбаевич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820603350114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Азаров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780113350537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890619351579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Бабаян Надари Вакилович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550802300231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Банников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861008350576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Бархатов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500531300329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Есмагул Сейдакович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640225300264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Бегишев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690130300287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Бекендаев Сраган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760217300849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Биримжанов Каиржан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800416350352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Биримжанов Нурлан Айдарханович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630824350136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Лев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390430300087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Браташ Владимир Митрофанович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850220350188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840514351281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Буторин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830518451064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Бухтоярова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710627450555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ВАНДЫШЕВА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790621301856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 Алексей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391031300121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Виль Антон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681119400978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Елена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750724301038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Вотчель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650814350383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Семен Власович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460710401019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Габова Лидия Савельевна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820302451402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Гарчева Екатерина Аркадьевна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600606400185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Даувальтер Валентина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790807499144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ДУЮНОВА ОЛЕСЯ ГЕННАДИЕВНА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760308350583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Женис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490707400723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Ерофеева Екатерина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721118400754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Жаксыбаева Ботагоз Кожахметовна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640806350407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Куанышпай Мухаметжанович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631215301030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Заженов Байсары Сельбекович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800503402510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ЗАЖЕНОВА ТАТЬЯНА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780416301259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Зверев Вячеслав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531110300239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870804450251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700317350234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490917300263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690117350183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380414450299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Капия Игибаевна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900911350532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ИП IMANKUL NOYAN РАЙКАНОВИЧ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440801350137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Бейс Загопарович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Омырбек Бейсович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Жаныл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921002350438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Данияр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741130300201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Канатжан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 Ерик Умертасович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Кенжибаева Куралай Ануарбековна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711213100495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Сакен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870930351526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Кудиринов Руслан Ерсайынович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931110351039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Артем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Омырбек Бейсович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700103401047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Жаныл Каиржановна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921002350438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Данияр 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741130300201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Канатжан Жуматович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 Ерик Умертасович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750104450608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Кенжибаева Куралай Ануарбековна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711213100495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Сакен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870930351526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Кудиринов Руслан Ерсайынович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931110351039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Артем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660702350217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Серикбай Ахмадиевич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621201450671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Мейрамова Макбуза Шаймуратовна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720721450548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821221350379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Мельченко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550301301682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850502350100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ВИКТОР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890428350067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830104451277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МИРОНОВА ВИКТОРИЯ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620320350520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Молдынов Саруар Резаханович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891103350607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Муродян Артем Рубенович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861111350883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Медет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650225450467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Куанышпай Биржановна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730112350403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Носик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920420350234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МЕЙРАМ САРЫМБЕТОВИЧ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Овечкина Валентина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Орлова Нина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891220450184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АНАСТАСИЯ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730826350514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 Валерий Ильич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661001350695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Панасюк Алексдндр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761208350572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Першин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681110450628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Петрищева Марина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850203451080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Александра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840822350387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Петрушевский Денис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551014450441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Прокопьева Екатерина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820213351053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Радкевич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631208300232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860820350895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Реминский Борис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571203300102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Александр Рейнгольдович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480225400226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Сактарова Алтынай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710703350224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Агбай Халиханович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760502300690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Мейрам Долобаевич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890912350860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СЕРЫХ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610413350415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Серых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671215350274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Сивач Анатолий Кондратьевич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491101350305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Ситенок Алексей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500217400378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Ситенок Фрида Густавовна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830304450870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Евгения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860902450212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Наталья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1129550905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СОРОКА НИКОЛАЙ АРТУРОВИЧ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730724350669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Бауржан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Сабыржан Мурзагалиевич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721229450070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ТЕКЕБАЕВА ЖАННА АБУЕВНА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751125300751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901225351485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ТОРТУМАШЕВ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900814351276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ТРОФИМЧИК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780506350434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Турлубеков Талгат Тулеубергенович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660906300804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Ханпин Жан Арыстанович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920322450233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Хисматуллина Вера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920417350937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Холмакшинов Роман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850127350112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Григорий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890401450096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Щипер Ирина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Эбелов Асхат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641114350140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Эбелов Марат Нурмухамбетович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780423350245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Сергей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Докучаево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870227351247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РОМАН РАХИМДЖАНОВИЧ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610107300207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Габов Семен Власович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596239200, 596239000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Северное Докучаевского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630107301249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Шаркевич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600101411521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Асланова Валентина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611012300203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Дурманов Петр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600102351669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 Амангельды 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681129350526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 аманжол 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630706450626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жанжолова Тарбия Толебаевна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830517351484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Амир Дюсенбаевич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811208351245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Арман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570817300059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Асан Туребаевич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690110301385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Булат 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540105300726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Жантоков Кудайберген Ашинович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840625399061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"Ислам"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620805350636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КОЧЕРГИН НИКОЛАЙ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720210350157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910903450557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"КУСАИНОВЫ"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620526300693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МУКУШЕВ БУЛАТ БАРИЕВИЧ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560129450486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МАРИЯ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840618350803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Люльков Алексей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 Мейрам Конкаевич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571225300707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Павлиашвили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600520350940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Шалашкевич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596243100, 596243000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Есиль Есильского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Яцюк Павел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491030400327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Акишкина Мария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Аяжанов Амангельды Галмханович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650614300348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Сагнай Зейнолдович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631028300610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851229450324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БОГОМОЛОВА СВЕТЛАНА bogomolovacvetlana@​921​gmai​l.​com</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Бублик Анотолий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811228450778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ЕВДОКИМОВА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650929300342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Ешкенов Бейбит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700228400796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ЖАКСЫМБАЕВА БАЛТУГАН СЕИЛОВНА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870116350651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Дастан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850625350536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770325450326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Иманжанова Айман Кунусбаевна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910118450113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Маргарита-Vita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810907451209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Светлана Магриповна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Корпич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561015400333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Костенко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820228450628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Котова Г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531122400260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"ТОГУМБАЕВА К.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591105300391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"УСЕНКОВ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920418450651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Нургожа Абильгалиевич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800725301552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Павел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610204300492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Жангали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880215351332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СемҰнов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590321400358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Разия Габбасовна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90664005049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"НиСа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Лунгу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520320300414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Нургожа Абильгалиевич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800725301552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Павел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610204300492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Жангали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880215351332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СемҰнов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590321400358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Разия Габбасовна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90664005049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"НиСа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970813350324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Шмелев Максим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Шутов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Дружба Интернационального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621209400262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Шутова 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821016351184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540324301240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Иван Мартынович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760423301025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Эдуард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711118350455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Эльвир Гилмитагирович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741215450335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Елена Анотольевна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710325450167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Боцвина Светлана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860528451119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Брайнингер Кристина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690703400565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Брайнингер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810425350412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Браузман Юрис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640121350532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Волобуев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520305450178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Дорошенко Валентина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811001350886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781225301273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700801301459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Жиляев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830217350485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"Шовдин В.В."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870822350342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611213307912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Серик 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780309300784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Камнева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760729350245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Каршалов Ерик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790118350259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Кашин Алексей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750216350175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700328450111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Клементьев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891228450128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КОРМИЛЬЦЕВА АЛЕКСАНДРА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650806350082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"ӨМIP"</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720411450067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120564016990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БАЙДАЛИНА ТЕНДИК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930430451181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Кузина Ольга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620511401091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Кузина Татьяна Казисовна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820924351099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Москальчук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630331400374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Наймушина Людмила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Бари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800701350321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Марат Кайрбекович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720226300524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600102450280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Галия Шотановна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690218350380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Оверко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821121350593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Оруджов Тимур Орудж-оглы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861006451153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ПЕТРОНИТЕ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871018450856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Петроните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660604350383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Плохов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891029350685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Руденок Игорь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870727350455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Симонишвили Георгий Важаевич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СМИРНОВА ЕКАТЕРИНА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820819350416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Андрей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591003300456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Степаненко Генадий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711220300255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Телекеев Канагат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750506350350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Фесин Денис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731112400446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Хурбатова Елена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640913401151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Циммерман Владимир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710726350319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Шабуков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850121350853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ШИПОВАЛОВ СЕРГЕЙ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770226350212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Шулепов Борис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Комсомольское Комсомльского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570602450469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Щербакова Тамара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601089350701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Альбек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Бегумов Бягат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довгяло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590408300613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ашим ашкенович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Жора Габидулович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590701400988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Раушан Мусиновна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950411450272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ВЕНЕРА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920630351844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590311300804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Коноплянко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Мингазов Вазых Вакифович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500411350015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Амантай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Бек Ватайулы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520101404214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Наумчук Галина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Плахотнюк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400805400581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Развадовская Августа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Самаев Болат Есмагазиевич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930810350201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ДУЙСЕК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Еркен Кувашевич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Шушкова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601089350701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Алферов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650601300725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Альбек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671110300594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Бегумов Бягат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690405300856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680212400841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Вартик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740408350513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довгяло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590408300613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ашим ашкенович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Жора Габидулович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590701400988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Раушан Мусиновна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790603302067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Арман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950411450272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ВЕНЕРА АРЫСТАНОВНА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Колтунов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920630351844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590311300804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Коноплянко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751005350349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Евгений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770827301053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Мингазов Вазых Вакифович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500411350015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Амантай Ватаевич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Бек Ватайулы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520101404214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Наумчук Галина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700320300541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Плахотнюк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400805400581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Развадовская Августа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700401450693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660918350360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Самаев Болат Есмагазиевич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610322350361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Кайрат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561030450301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670514300568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Сигида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930810350201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ДУЙСЕК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710101352218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Нурлан Тасболатович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Еркен Кувашевич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Ленинское Ленинского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690304450483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Шушкова Марина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630312450486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760413350554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Ананьев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860901451334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АЛҢНА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990331351732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АННАГЕЛЬДЫЕВ МАКСИМ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870320351562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760514350701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Бруй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700125350270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Бруй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760601401029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Айсылу Тимерхузовна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700721400588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Гульфира Фаузихановна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800717350587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Василюк Михаил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611014450574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Ведерникова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780213402795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Вотчал Елена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560923300330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Еременко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871011350405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Леонид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671223400476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Житовоз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750510300513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Заболотин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840910350157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АЛЬБЕРТ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620820300720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Рафик Махмутович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851017350375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Ринат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ИГОШКИН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590101409337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Гульжиян Аспандияровна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750115350631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Карасев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580102401533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Кирюшкина Фаузия Гиндулловна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700801401560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Конкабаева Айна Мерекеевна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840615451663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КОРЧАГИНА АЛҢНА ВЯЧЕСЛАВНА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630512400774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Корчагина Лидия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671122350566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881022350635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Константин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790304301162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800616402702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Луценко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810116350769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850524350666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820511351241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560613450407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Малышева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820718350289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РУДОЛЬФ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850905350290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690520450616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Ольга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720823301419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Бакытжан Зейнкенович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640729300472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Бржан Зеинкенович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860101237802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Сергей Искандирович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650427400469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ГУЛЬЗАДА ЕСКЕНДИРОВНА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730711300592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 Роман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650622400518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Писляк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900824350807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Виктор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590105300894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ПОЛУЯН ВАСИЛИЙ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850313351072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Пынзарь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610417300546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Река Виктор Иосифович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630909450590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Санькина Сауле Нуркановна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820331351253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500110401067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Стенникова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701008350207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770310450413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660423300284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660905400528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ТЛЕУМБЕТОВА САУЛЕ АСКЕРОВНА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Троеглазов Николай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730929499038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Светлана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670416400551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Хабибрахманова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610324300574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Чашев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690524300318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Чашев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730401350503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Шайдулин Марат Мавлиханович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910717350788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 Михаил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810906450483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ШАЙДУЛЛИНА ЛЮБОВЬ МАВЛИХАНОВНА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630324400643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Шанаурина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970617451778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ШМАТЧЕНКО МАРИНА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741129450487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ШМАТЧЕНКО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880131350704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596249100, 596249000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Мичурино Мичуринского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620308401266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Яскевич Ирина Латыфовна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Велигорский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621112300437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650101402036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900520350140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Анатолий Влерьевич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Дриневский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Анна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821127450146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ЕРМОЛИЧ-ЗЕМЦОВА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991025350713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ЗАГОРОВСКИЙ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700322400599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Игнатов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690831350313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"Сулейманов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Капшиков Егезбай Кабдулкарымович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480214450123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Каиргельды Каирбаевич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Концевич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Копысов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Коцюба Елена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930714351298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561116400332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480726450167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Удод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930727350855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Сайран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400626400271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Медовикова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811215451349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Евгения Аюбековна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970303350331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БЕКЗАТ ЕСЕНОВИЧ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630218350171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Иван Иваныч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Пельменева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900907350223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841216451062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Побрус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Полников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880424350509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Николай 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Приболовец Николай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Пуцык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Ромаданская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680514300400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Романович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681130350363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Наиль 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820727450780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760921450522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981229450241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Соболевская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801228450508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Старикова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Жаксылык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Михаил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Томилова Лариса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Андрей Дмитртевич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Владимир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730314350530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Ухналев Сергей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Анатолий Рафаилович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20918551130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Чульцов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Чучалов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Чучев Федор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860809351487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Шахневич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740725400567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Шелободина Вероника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540301350649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Шкудун Михаил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660516300458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Велигорский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710409350197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621112300437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 Николай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Вобликова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650101402036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Дегтярева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900520350140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Дектярев Анатолий Влерьевич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Дриневский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780420350358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540103400771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Анна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720516300392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821127450146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ЕРМОЛИЧ-ЗЕМЦОВА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991025350713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ЗАГОРОВСКИЙ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700322400599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740916300363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Игнатов Игорь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690831350313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650102350828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"Сулейманов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Капшиков Егезбай Кабдулкарымович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480214450123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Кожин Каиргельды Каирбаевич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760616300333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740427350488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Концевич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600122300584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Копысов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640227450199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Коцюба Елена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930714351298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550728300418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771102300521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561116400332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Крайченкова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480726450167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621201350685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550201301572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Удод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930727350855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Махин Сайран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400626400271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Медовикова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811215451349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Евгения Аюбековна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970303350331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БЕКЗАТ ЕСЕНОВИЧ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630218350171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Аманжол Какимович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Иван Иваныч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820116451181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Пельменева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900907350223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Василий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841216451062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920726350273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Побрус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Полников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880424350509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Николай 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680802350393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Приболовец Николай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850911450110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Пуцык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Ромаданская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680514300400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Романович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681130350363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Салихов Наиль 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820727450780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Свистунова Елена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760921450522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Сивакова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981229450241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Соболевская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801228450508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Старикова Ирина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600528350528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Жаксылык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870409350654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Михаил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520223450446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Томилова Лариса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750418350546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Андрей Дмитртевич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Владимир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730314350530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Тотьмянин Николай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621218350470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Ухналев Сергей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810803300748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730427350327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Анатолий Рафаилович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20918551130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ХУДЯКОВ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Чульцов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690723350475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Чучалов Владимир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601030350345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Чучев Федор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Москворецкое Москворецкого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860809351487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Шахневич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741128302851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Шелободина Вероника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Шкудун Михаил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831212451495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бахберди саранбекович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771117300206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Еслям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810225450520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Аленова Жулдыз Шаяхметовна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811128350450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Андросенков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710912450356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651009300521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 Роман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811013351047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Байдалина Кулян Кабикеновна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720423300545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Балобатыров Мереке Аскерович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АНДРЕЙ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Барабаш Николай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840709351866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Бахарев Игорь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791227401024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Бахарев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860616350291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Головин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960808350395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Грабовская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720405350197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Грабовский Леонид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761006350366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ГУЙДО АНТОН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Гуйдо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Амангельды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600617300486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ЖЕЛГЕЛЬДЫ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811126450921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Желгельды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600229400364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30811551616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581019400547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Клочун Людмила Сангалиевна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681122450366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Кокухин Кирилл Денисович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690409400666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Кондрашова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650203400554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Корженкулова Слушаш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Кочегарова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651002350064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Кочеткова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801213350391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РАЙМБЕКОВ АКЖАН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960811450427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КУЛИПАНОВ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570109300486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 Аскат Талапович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560301300973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КУШЕРОВА МАДИНА МЕЙРАМОВНА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"КУШЕРОВ ТАЛАП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БАЙГУЖИН С.З.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Мадюг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890206350822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Мадюг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Малкаров Омирсерик Нургожаевич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870823350497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ПАУСТЬЯН АРТҢМ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860322350065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Паустьян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860320351052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Петровец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880212350417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Петровец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630322300597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Прахновский Иван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570109350442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Пшеничников Анатолий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560427350466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Райш Сергей Генрихович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800728350203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Серик Зайкенович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830618351087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Селеух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810921350647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 ВИТАЛИЙ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610806301205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Старченко Виталий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650904400322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Сычева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690605401015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Ташкенов Темиргали Алпысбаевич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50664026222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Ташкенова Нагима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800608350079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Тлеумбетова Наталья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510801300348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 ФОРМЕ ПРОСТОГО ТОВАРИЩЕСТВА "ГРАБОВСКИЙ 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650805300477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950702350476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ВАЛЕРИЙ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931118350193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570904400593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900216451162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Чураев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741128302851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Шкира Алла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Акжан Акжанского сельског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Шкира Антонина Анатольевна Антонина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56"/>
          <w:p>
            <w:pPr>
              <w:spacing w:after="20"/>
              <w:ind w:left="20"/>
              <w:jc w:val="both"/>
            </w:pPr>
            <w:r>
              <w:rPr>
                <w:rFonts w:ascii="Times New Roman"/>
                <w:b w:val="false"/>
                <w:i w:val="false"/>
                <w:color w:val="000000"/>
                <w:sz w:val="20"/>
              </w:rPr>
              <w:t>
Село Степное</w:t>
            </w:r>
          </w:p>
          <w:bookmarkEnd w:id="156"/>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700701450189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Cыздыкова Алма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57"/>
          <w:p>
            <w:pPr>
              <w:spacing w:after="20"/>
              <w:ind w:left="20"/>
              <w:jc w:val="both"/>
            </w:pPr>
            <w:r>
              <w:rPr>
                <w:rFonts w:ascii="Times New Roman"/>
                <w:b w:val="false"/>
                <w:i w:val="false"/>
                <w:color w:val="000000"/>
                <w:sz w:val="20"/>
              </w:rPr>
              <w:t>
Село Степное</w:t>
            </w:r>
          </w:p>
          <w:bookmarkEnd w:id="157"/>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840507450826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АЛТЕНГОФ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58"/>
          <w:p>
            <w:pPr>
              <w:spacing w:after="20"/>
              <w:ind w:left="20"/>
              <w:jc w:val="both"/>
            </w:pPr>
            <w:r>
              <w:rPr>
                <w:rFonts w:ascii="Times New Roman"/>
                <w:b w:val="false"/>
                <w:i w:val="false"/>
                <w:color w:val="000000"/>
                <w:sz w:val="20"/>
              </w:rPr>
              <w:t>
Село Степное</w:t>
            </w:r>
          </w:p>
          <w:bookmarkEnd w:id="158"/>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830318350665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Андриенко Евгений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59"/>
          <w:p>
            <w:pPr>
              <w:spacing w:after="20"/>
              <w:ind w:left="20"/>
              <w:jc w:val="both"/>
            </w:pPr>
            <w:r>
              <w:rPr>
                <w:rFonts w:ascii="Times New Roman"/>
                <w:b w:val="false"/>
                <w:i w:val="false"/>
                <w:color w:val="000000"/>
                <w:sz w:val="20"/>
              </w:rPr>
              <w:t>
Село Степное</w:t>
            </w:r>
          </w:p>
          <w:bookmarkEnd w:id="159"/>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780116300923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Ахмадулин Вадим Вагизович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60"/>
          <w:p>
            <w:pPr>
              <w:spacing w:after="20"/>
              <w:ind w:left="20"/>
              <w:jc w:val="both"/>
            </w:pPr>
            <w:r>
              <w:rPr>
                <w:rFonts w:ascii="Times New Roman"/>
                <w:b w:val="false"/>
                <w:i w:val="false"/>
                <w:color w:val="000000"/>
                <w:sz w:val="20"/>
              </w:rPr>
              <w:t>
Село Степное</w:t>
            </w:r>
          </w:p>
          <w:bookmarkEnd w:id="160"/>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780116300923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Ахмадулин Вадим Вагизогвич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61"/>
          <w:p>
            <w:pPr>
              <w:spacing w:after="20"/>
              <w:ind w:left="20"/>
              <w:jc w:val="both"/>
            </w:pPr>
            <w:r>
              <w:rPr>
                <w:rFonts w:ascii="Times New Roman"/>
                <w:b w:val="false"/>
                <w:i w:val="false"/>
                <w:color w:val="000000"/>
                <w:sz w:val="20"/>
              </w:rPr>
              <w:t>
Село Степное</w:t>
            </w:r>
          </w:p>
          <w:bookmarkEnd w:id="161"/>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720629400482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Ахмерова Ойша Мирсаитовна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62"/>
          <w:p>
            <w:pPr>
              <w:spacing w:after="20"/>
              <w:ind w:left="20"/>
              <w:jc w:val="both"/>
            </w:pPr>
            <w:r>
              <w:rPr>
                <w:rFonts w:ascii="Times New Roman"/>
                <w:b w:val="false"/>
                <w:i w:val="false"/>
                <w:color w:val="000000"/>
                <w:sz w:val="20"/>
              </w:rPr>
              <w:t>
Село Степное</w:t>
            </w:r>
          </w:p>
          <w:bookmarkEnd w:id="162"/>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620322300208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Булат Буранбаевич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810222350191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Бабенко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63"/>
          <w:p>
            <w:pPr>
              <w:spacing w:after="20"/>
              <w:ind w:left="20"/>
              <w:jc w:val="both"/>
            </w:pPr>
            <w:r>
              <w:rPr>
                <w:rFonts w:ascii="Times New Roman"/>
                <w:b w:val="false"/>
                <w:i w:val="false"/>
                <w:color w:val="000000"/>
                <w:sz w:val="20"/>
              </w:rPr>
              <w:t>
Село Степное</w:t>
            </w:r>
          </w:p>
          <w:bookmarkEnd w:id="163"/>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630502400323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Бабкина Надежда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64"/>
          <w:p>
            <w:pPr>
              <w:spacing w:after="20"/>
              <w:ind w:left="20"/>
              <w:jc w:val="both"/>
            </w:pPr>
            <w:r>
              <w:rPr>
                <w:rFonts w:ascii="Times New Roman"/>
                <w:b w:val="false"/>
                <w:i w:val="false"/>
                <w:color w:val="000000"/>
                <w:sz w:val="20"/>
              </w:rPr>
              <w:t>
Село Степное</w:t>
            </w:r>
          </w:p>
          <w:bookmarkEnd w:id="164"/>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850806350311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Байлин Асылбек Сагимбаевич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65"/>
          <w:p>
            <w:pPr>
              <w:spacing w:after="20"/>
              <w:ind w:left="20"/>
              <w:jc w:val="both"/>
            </w:pPr>
            <w:r>
              <w:rPr>
                <w:rFonts w:ascii="Times New Roman"/>
                <w:b w:val="false"/>
                <w:i w:val="false"/>
                <w:color w:val="000000"/>
                <w:sz w:val="20"/>
              </w:rPr>
              <w:t>
Село Степное</w:t>
            </w:r>
          </w:p>
          <w:bookmarkEnd w:id="165"/>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620113300539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Байлин Сагинбай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66"/>
          <w:p>
            <w:pPr>
              <w:spacing w:after="20"/>
              <w:ind w:left="20"/>
              <w:jc w:val="both"/>
            </w:pPr>
            <w:r>
              <w:rPr>
                <w:rFonts w:ascii="Times New Roman"/>
                <w:b w:val="false"/>
                <w:i w:val="false"/>
                <w:color w:val="000000"/>
                <w:sz w:val="20"/>
              </w:rPr>
              <w:t>
Село Степное</w:t>
            </w:r>
          </w:p>
          <w:bookmarkEnd w:id="166"/>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 Михаил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67"/>
          <w:p>
            <w:pPr>
              <w:spacing w:after="20"/>
              <w:ind w:left="20"/>
              <w:jc w:val="both"/>
            </w:pPr>
            <w:r>
              <w:rPr>
                <w:rFonts w:ascii="Times New Roman"/>
                <w:b w:val="false"/>
                <w:i w:val="false"/>
                <w:color w:val="000000"/>
                <w:sz w:val="20"/>
              </w:rPr>
              <w:t>
Село Степное</w:t>
            </w:r>
          </w:p>
          <w:bookmarkEnd w:id="167"/>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590208300507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Батанов Дюсенбек Сейдакович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68"/>
          <w:p>
            <w:pPr>
              <w:spacing w:after="20"/>
              <w:ind w:left="20"/>
              <w:jc w:val="both"/>
            </w:pPr>
            <w:r>
              <w:rPr>
                <w:rFonts w:ascii="Times New Roman"/>
                <w:b w:val="false"/>
                <w:i w:val="false"/>
                <w:color w:val="000000"/>
                <w:sz w:val="20"/>
              </w:rPr>
              <w:t>
Село Степное</w:t>
            </w:r>
          </w:p>
          <w:bookmarkEnd w:id="168"/>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640615350032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Куандык Уташович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69"/>
          <w:p>
            <w:pPr>
              <w:spacing w:after="20"/>
              <w:ind w:left="20"/>
              <w:jc w:val="both"/>
            </w:pPr>
            <w:r>
              <w:rPr>
                <w:rFonts w:ascii="Times New Roman"/>
                <w:b w:val="false"/>
                <w:i w:val="false"/>
                <w:color w:val="000000"/>
                <w:sz w:val="20"/>
              </w:rPr>
              <w:t>
Село Степное</w:t>
            </w:r>
          </w:p>
          <w:bookmarkEnd w:id="169"/>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601228300365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Токтар Уташович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70"/>
          <w:p>
            <w:pPr>
              <w:spacing w:after="20"/>
              <w:ind w:left="20"/>
              <w:jc w:val="both"/>
            </w:pPr>
            <w:r>
              <w:rPr>
                <w:rFonts w:ascii="Times New Roman"/>
                <w:b w:val="false"/>
                <w:i w:val="false"/>
                <w:color w:val="000000"/>
                <w:sz w:val="20"/>
              </w:rPr>
              <w:t>
Село Степное</w:t>
            </w:r>
          </w:p>
          <w:bookmarkEnd w:id="170"/>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420708450049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Бектурганова Бахит Тасмагамбетовна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71"/>
          <w:p>
            <w:pPr>
              <w:spacing w:after="20"/>
              <w:ind w:left="20"/>
              <w:jc w:val="both"/>
            </w:pPr>
            <w:r>
              <w:rPr>
                <w:rFonts w:ascii="Times New Roman"/>
                <w:b w:val="false"/>
                <w:i w:val="false"/>
                <w:color w:val="000000"/>
                <w:sz w:val="20"/>
              </w:rPr>
              <w:t>
Село Степное</w:t>
            </w:r>
          </w:p>
          <w:bookmarkEnd w:id="171"/>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Габбасов Жанат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730320300507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72"/>
          <w:p>
            <w:pPr>
              <w:spacing w:after="20"/>
              <w:ind w:left="20"/>
              <w:jc w:val="both"/>
            </w:pPr>
            <w:r>
              <w:rPr>
                <w:rFonts w:ascii="Times New Roman"/>
                <w:b w:val="false"/>
                <w:i w:val="false"/>
                <w:color w:val="000000"/>
                <w:sz w:val="20"/>
              </w:rPr>
              <w:t>
Село Степное</w:t>
            </w:r>
          </w:p>
          <w:bookmarkEnd w:id="172"/>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580928400467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Дыркова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73"/>
          <w:p>
            <w:pPr>
              <w:spacing w:after="20"/>
              <w:ind w:left="20"/>
              <w:jc w:val="both"/>
            </w:pPr>
            <w:r>
              <w:rPr>
                <w:rFonts w:ascii="Times New Roman"/>
                <w:b w:val="false"/>
                <w:i w:val="false"/>
                <w:color w:val="000000"/>
                <w:sz w:val="20"/>
              </w:rPr>
              <w:t>
Село Степное</w:t>
            </w:r>
          </w:p>
          <w:bookmarkEnd w:id="173"/>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490725400602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Масхуда Фатыковна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74"/>
          <w:p>
            <w:pPr>
              <w:spacing w:after="20"/>
              <w:ind w:left="20"/>
              <w:jc w:val="both"/>
            </w:pPr>
            <w:r>
              <w:rPr>
                <w:rFonts w:ascii="Times New Roman"/>
                <w:b w:val="false"/>
                <w:i w:val="false"/>
                <w:color w:val="000000"/>
                <w:sz w:val="20"/>
              </w:rPr>
              <w:t>
Село Степное</w:t>
            </w:r>
          </w:p>
          <w:bookmarkEnd w:id="174"/>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Ойрат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75"/>
          <w:p>
            <w:pPr>
              <w:spacing w:after="20"/>
              <w:ind w:left="20"/>
              <w:jc w:val="both"/>
            </w:pPr>
            <w:r>
              <w:rPr>
                <w:rFonts w:ascii="Times New Roman"/>
                <w:b w:val="false"/>
                <w:i w:val="false"/>
                <w:color w:val="000000"/>
                <w:sz w:val="20"/>
              </w:rPr>
              <w:t>
Село Степное</w:t>
            </w:r>
          </w:p>
          <w:bookmarkEnd w:id="175"/>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930903350990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 Фархат Сансызбайұлы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76"/>
          <w:p>
            <w:pPr>
              <w:spacing w:after="20"/>
              <w:ind w:left="20"/>
              <w:jc w:val="both"/>
            </w:pPr>
            <w:r>
              <w:rPr>
                <w:rFonts w:ascii="Times New Roman"/>
                <w:b w:val="false"/>
                <w:i w:val="false"/>
                <w:color w:val="000000"/>
                <w:sz w:val="20"/>
              </w:rPr>
              <w:t>
Село Степное</w:t>
            </w:r>
          </w:p>
          <w:bookmarkEnd w:id="176"/>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571101350663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Есманоа Каиржан Жанашевич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77"/>
          <w:p>
            <w:pPr>
              <w:spacing w:after="20"/>
              <w:ind w:left="20"/>
              <w:jc w:val="both"/>
            </w:pPr>
            <w:r>
              <w:rPr>
                <w:rFonts w:ascii="Times New Roman"/>
                <w:b w:val="false"/>
                <w:i w:val="false"/>
                <w:color w:val="000000"/>
                <w:sz w:val="20"/>
              </w:rPr>
              <w:t>
Село Степное</w:t>
            </w:r>
          </w:p>
          <w:bookmarkEnd w:id="177"/>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Жамалатдинов Захир Ахиатденович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78"/>
          <w:p>
            <w:pPr>
              <w:spacing w:after="20"/>
              <w:ind w:left="20"/>
              <w:jc w:val="both"/>
            </w:pPr>
            <w:r>
              <w:rPr>
                <w:rFonts w:ascii="Times New Roman"/>
                <w:b w:val="false"/>
                <w:i w:val="false"/>
                <w:color w:val="000000"/>
                <w:sz w:val="20"/>
              </w:rPr>
              <w:t>
Село Степное</w:t>
            </w:r>
          </w:p>
          <w:bookmarkEnd w:id="178"/>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691016450532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Зубкова Галина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79"/>
          <w:p>
            <w:pPr>
              <w:spacing w:after="20"/>
              <w:ind w:left="20"/>
              <w:jc w:val="both"/>
            </w:pPr>
            <w:r>
              <w:rPr>
                <w:rFonts w:ascii="Times New Roman"/>
                <w:b w:val="false"/>
                <w:i w:val="false"/>
                <w:color w:val="000000"/>
                <w:sz w:val="20"/>
              </w:rPr>
              <w:t>
Село Степное</w:t>
            </w:r>
          </w:p>
          <w:bookmarkEnd w:id="179"/>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520504450487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Макен Искаковна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80"/>
          <w:p>
            <w:pPr>
              <w:spacing w:after="20"/>
              <w:ind w:left="20"/>
              <w:jc w:val="both"/>
            </w:pPr>
            <w:r>
              <w:rPr>
                <w:rFonts w:ascii="Times New Roman"/>
                <w:b w:val="false"/>
                <w:i w:val="false"/>
                <w:color w:val="000000"/>
                <w:sz w:val="20"/>
              </w:rPr>
              <w:t>
Село Степное</w:t>
            </w:r>
          </w:p>
          <w:bookmarkEnd w:id="180"/>
          <w:p>
            <w:pPr>
              <w:spacing w:after="20"/>
              <w:ind w:left="20"/>
              <w:jc w:val="both"/>
            </w:pPr>
            <w:r>
              <w:rPr>
                <w:rFonts w:ascii="Times New Roman"/>
                <w:b w:val="false"/>
                <w:i w:val="false"/>
                <w:color w:val="000000"/>
                <w:sz w:val="20"/>
              </w:rPr>
              <w:t>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780319301102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Ильбисинов Серик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710702450186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"Габбасова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720126400488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"Саян"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701004350275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Исенькенев Марат Сагатович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920109350625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РИНАТ МАНСУРОВИЧ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690215350403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 Макен Кашшарипович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741003400712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КАИРБАЕВА БОТАГОЗ КАИРОВНА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820701351462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КАЛИАКБАРОВ АЛМАЗ БЕКТУРГАНОВИЧ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КАНАТЧИН БЕКТЕМИР АЛЬЖАНОВИЧ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КАНАТЧИН МЕЙРАМБЕК БЕКТЕМИРОВИЧ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671117400579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Капезова Ботакоз Сепеновна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500502350109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Карпенко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910520451523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Котова Юлия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520408300373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ГАЛИБЕК ДЕНТАЕВИЧ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610804350321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Куцеволов Виктор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Кучукпаев Багыт Казисович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630220350737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Кыдбеков Жанабай Ибрахимович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Лейман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590723400434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Надежда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660427350420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Магомедов Хасбулат Мутаевич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Маликова Роза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751207450313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Манаева Светлана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870401350670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Радик Равильевич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750703300403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750520300529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710621300173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Слушаш Газезовна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600711400512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Насамбаева Лилия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740911450534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Недбайло Елена Станиславовна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Галина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650725301321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ПҰтр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610701301323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530627450626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Овсяникова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720505300302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алексанр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650403400517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Поэтова Елена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630122400665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Поэтова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831102451239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Бибигуль Мейрамовна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881227350174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850120350590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900116450844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Садилова Виктория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890305451072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Садыбекова Елена 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Руслан Тиякович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640420350687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Сопко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680519350216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Кайрат Калиаскарович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680304450134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Алиса Каратаевна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680702350398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Сырыгин Александр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860512350870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Азамат Сейтакович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390104300408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Сейтак Нурмагамбетович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650817450188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Токбаева Тойжан Зелетденовна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880307350750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Тухватуллин Ринат Загитович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Тухватуллин Фарух Гилмоллинович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51060003531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 форме ПТ "Куанышев"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670116300445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"Жамалатдинов"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760223350125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Марат Жайкович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611202450477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Чернышова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760110400656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Чипуштанова Гульмира Кашшариповна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760606450331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Чубина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610928300716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Шамич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751211300184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Швидкий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660211450165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Швында Зинаида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850223351767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Швында Максим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600227300575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Шефер Борис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870717350669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Рустам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840120350676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Шинкаренко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631224300438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Эйферт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631021350381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Янкова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Степное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700118400520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Яншина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570713300539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 Серик Жангудинович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АЙНАГУЛ ЕРКИНОВНА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590309300813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Егубаев Жоламан Далабаевич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520929300326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Жменькин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820701351462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КАЛИАКБАРОВ АЛМАЗ БЕКТУРГАНОВИЧ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630220350737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Кыдбеков Жанабай Ибрахимович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620301400140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Лейман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570810300675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 Ариф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581123400502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Мещерова Людмила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600628400452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Слушаш Газезовна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870105451041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УМУРЗАКОВА ГУЛЬЖАН ЕРЖАНОВНА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511106300223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Чубин 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600921300558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Балтабек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620424300619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 Маркен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691009450105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Шиндавлетова Раиса Баймухановна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596255200, 596255000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Ракитное Куртайского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Эйферт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830619351270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Арман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810727350992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Жасулан Кадуевич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670130350646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Абдурашидов Ахмед Гаджиевич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700316350144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Абрамян Михайл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820901350035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Абулгазинов Ермек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800912450375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Аганина Зоя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730315450334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Людмила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610608300706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Анапьянов Бауржан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620607401182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АНАПЬЯНОВА ДАМЕЛИ ЗЕЛЕДЕНОВНА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880223350447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Баканов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770825450304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Айсулу Есекеевна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751019300705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Бутумбаев Бауржан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940510450102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Вендеровская Нэли Ахмедовна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790601403279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Гаврищук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540719300596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Гнатюк Леонид Ананьевич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590101309494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Гуров Тимофей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630829300999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Дисюмбин Срымбет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751022450645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Есенбаева Зауреш Атымбаевна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660923350457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Ефимов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780411301475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880415350847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650616350476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750808350321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Жукеев Казбек Кашкарбаевич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750205300268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Зеленский Александр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880417450814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Кунсулу Есекеевна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670321350095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"Попов Г.В." Попов Григорий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880405450551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Узденбаева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730212450572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Кашевич Валентина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780809402031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КАШЕВИЧ ЕЛЕНА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870418351186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Кивалкин Андрей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721125450124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Кодина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750917300853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Кондин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590904400235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ШИНКАРЕВА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880419450766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КРИГЕР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921023450302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Кригер Кристина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Кумбаров Эдуард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480616350053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Глебов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570812350345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ТАСБУЛАТОВ МУХТАР ИСИНТАЕВИЧ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830712351335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Кытманов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800114300196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Кытманов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771229450218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Малаева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561026350511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Мамонов Владимир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Михайлецкий Виктор Львович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760810300526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520215301025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871220450765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Наумова Юлия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 Владимир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850412350392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МЕЙРАМ БАУРЖАНОВИЧ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811115350370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ОЧЕРЕДЬКО СЕРГЕЙ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860103351082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Очкасов Семен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800811300998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Очкасов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400720400292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Поздева Райса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730731300670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Полубоярцев Андрей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660624350471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680303450189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671031450121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Лариса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700327350615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РЖАННИКОВ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Тулеген Суниятович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940928350807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620811300701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900125350837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580126350358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570220300995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Слобожанин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741029350145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890328350886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Александр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541014300566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Вячеслав Брониславович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790826300717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Сосновский Дмитрий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820311350957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Стабаев Ерик Коканович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750604450626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710305835020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Тастемиров Марат Батталович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840507451329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Тихонова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860218351088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Тишков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600131300913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Узденбаев Джамбулат Каратаевич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540923401024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Узденбаева Акш Каратаевна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570218300845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Александрович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871015350348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ФХ "УЗДЕНБАЕВ Б.Д."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830109350854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Царенков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650517350438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Царенков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640618400821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570922300268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Шинкарев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750510350567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Щенников Анатолий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870521450481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Якимова Екатерина Нагашибаевна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960628350921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730804400772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Алена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941127351370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ВЛАДИСЛАВ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930710302426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Денис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596259100, 596259000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Хмельницкое Хмельницкого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700312350207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Яцук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520221350115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АНБАЕВ КХ Динара ЕРГЕБАЕВИЧ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Баташева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700731350166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Веретенников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860823451221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Грибовская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551105401130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Десятова Галина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561227450322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Кириченко Анастасия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950307350032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 Евгений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661012350030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"ТЕМ-ЛАН"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680125350422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ЛЕВЕНЕЦ ЛЕОНИД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980301451694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МАКСАКОВА НАТАЛЬЯ АРТУРОВНА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860506451476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Марсол Диана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880124350677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620904400406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Антонида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520406400298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Нина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890707351339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Александр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Пахомов Игорь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Пельцер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680714350167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Поздеев Андрей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570901400804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Полякова Альбина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641123400358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Радостева Людмила Валерьяновна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630715300925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Радченко Петр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541009300281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Рудин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630412350651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темирxан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550905400535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АНТОНИНА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611108400658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Скадорва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891112350804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Алексей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500515301726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Хлебуш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761223450411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ШАРГОРОДСКАЯ ЛИДИЯ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880104350496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Штангеев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Целинное Целинного сельского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680621300829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Ярославцев Валерий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 w:id="181"/>
    <w:p>
      <w:pPr>
        <w:spacing w:after="0"/>
        <w:ind w:left="0"/>
        <w:jc w:val="both"/>
      </w:pPr>
      <w:r>
        <w:rPr>
          <w:rFonts w:ascii="Times New Roman"/>
          <w:b w:val="false"/>
          <w:i w:val="false"/>
          <w:color w:val="000000"/>
          <w:sz w:val="28"/>
        </w:rPr>
        <w:t>
      Таблица 2. Данные о количестве гуртов, отар, табунов, сформированных по видам и половозрастным группам сельскохозяйственных животных</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 и коз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 (баранчиков,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молодняка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596233100 596233300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182"/>
          <w:p>
            <w:pPr>
              <w:spacing w:after="20"/>
              <w:ind w:left="20"/>
              <w:jc w:val="both"/>
            </w:pPr>
            <w:r>
              <w:rPr>
                <w:rFonts w:ascii="Times New Roman"/>
                <w:b w:val="false"/>
                <w:i w:val="false"/>
                <w:color w:val="000000"/>
                <w:sz w:val="20"/>
              </w:rPr>
              <w:t>
село Аксуат</w:t>
            </w:r>
          </w:p>
          <w:bookmarkEnd w:id="182"/>
          <w:p>
            <w:pPr>
              <w:spacing w:after="20"/>
              <w:ind w:left="20"/>
              <w:jc w:val="both"/>
            </w:pPr>
            <w:r>
              <w:rPr>
                <w:rFonts w:ascii="Times New Roman"/>
                <w:b w:val="false"/>
                <w:i w:val="false"/>
                <w:color w:val="000000"/>
                <w:sz w:val="20"/>
              </w:rPr>
              <w:t>
Аксуатский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596253100 596253000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83"/>
          <w:p>
            <w:pPr>
              <w:spacing w:after="20"/>
              <w:ind w:left="20"/>
              <w:jc w:val="both"/>
            </w:pPr>
            <w:r>
              <w:rPr>
                <w:rFonts w:ascii="Times New Roman"/>
                <w:b w:val="false"/>
                <w:i w:val="false"/>
                <w:color w:val="000000"/>
                <w:sz w:val="20"/>
              </w:rPr>
              <w:t>
село Акжан</w:t>
            </w:r>
          </w:p>
          <w:bookmarkEnd w:id="183"/>
          <w:p>
            <w:pPr>
              <w:spacing w:after="20"/>
              <w:ind w:left="20"/>
              <w:jc w:val="both"/>
            </w:pPr>
            <w:r>
              <w:rPr>
                <w:rFonts w:ascii="Times New Roman"/>
                <w:b w:val="false"/>
                <w:i w:val="false"/>
                <w:color w:val="000000"/>
                <w:sz w:val="20"/>
              </w:rPr>
              <w:t>
Акжанский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596234100 596234000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84"/>
          <w:p>
            <w:pPr>
              <w:spacing w:after="20"/>
              <w:ind w:left="20"/>
              <w:jc w:val="both"/>
            </w:pPr>
            <w:r>
              <w:rPr>
                <w:rFonts w:ascii="Times New Roman"/>
                <w:b w:val="false"/>
                <w:i w:val="false"/>
                <w:color w:val="000000"/>
                <w:sz w:val="20"/>
              </w:rPr>
              <w:t>
село Белоградовка</w:t>
            </w:r>
          </w:p>
          <w:bookmarkEnd w:id="184"/>
          <w:p>
            <w:pPr>
              <w:spacing w:after="20"/>
              <w:ind w:left="20"/>
              <w:jc w:val="both"/>
            </w:pPr>
            <w:r>
              <w:rPr>
                <w:rFonts w:ascii="Times New Roman"/>
                <w:b w:val="false"/>
                <w:i w:val="false"/>
                <w:color w:val="000000"/>
                <w:sz w:val="20"/>
              </w:rPr>
              <w:t>
Белоградовский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596235100 596235000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Дзержинское Дзержинский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596239100 596239000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85"/>
          <w:p>
            <w:pPr>
              <w:spacing w:after="20"/>
              <w:ind w:left="20"/>
              <w:jc w:val="both"/>
            </w:pPr>
            <w:r>
              <w:rPr>
                <w:rFonts w:ascii="Times New Roman"/>
                <w:b w:val="false"/>
                <w:i w:val="false"/>
                <w:color w:val="000000"/>
                <w:sz w:val="20"/>
              </w:rPr>
              <w:t>
село Докучаево</w:t>
            </w:r>
          </w:p>
          <w:bookmarkEnd w:id="185"/>
          <w:p>
            <w:pPr>
              <w:spacing w:after="20"/>
              <w:ind w:left="20"/>
              <w:jc w:val="both"/>
            </w:pPr>
            <w:r>
              <w:rPr>
                <w:rFonts w:ascii="Times New Roman"/>
                <w:b w:val="false"/>
                <w:i w:val="false"/>
                <w:color w:val="000000"/>
                <w:sz w:val="20"/>
              </w:rPr>
              <w:t>
Докучаевский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596237100 596237000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186"/>
          <w:p>
            <w:pPr>
              <w:spacing w:after="20"/>
              <w:ind w:left="20"/>
              <w:jc w:val="both"/>
            </w:pPr>
            <w:r>
              <w:rPr>
                <w:rFonts w:ascii="Times New Roman"/>
                <w:b w:val="false"/>
                <w:i w:val="false"/>
                <w:color w:val="000000"/>
                <w:sz w:val="20"/>
              </w:rPr>
              <w:t>
село Дмитриевка</w:t>
            </w:r>
          </w:p>
          <w:bookmarkEnd w:id="186"/>
          <w:p>
            <w:pPr>
              <w:spacing w:after="20"/>
              <w:ind w:left="20"/>
              <w:jc w:val="both"/>
            </w:pPr>
            <w:r>
              <w:rPr>
                <w:rFonts w:ascii="Times New Roman"/>
                <w:b w:val="false"/>
                <w:i w:val="false"/>
                <w:color w:val="000000"/>
                <w:sz w:val="20"/>
              </w:rPr>
              <w:t>
Дмиртиевский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596237200 596237000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87"/>
          <w:p>
            <w:pPr>
              <w:spacing w:after="20"/>
              <w:ind w:left="20"/>
              <w:jc w:val="both"/>
            </w:pPr>
            <w:r>
              <w:rPr>
                <w:rFonts w:ascii="Times New Roman"/>
                <w:b w:val="false"/>
                <w:i w:val="false"/>
                <w:color w:val="000000"/>
                <w:sz w:val="20"/>
              </w:rPr>
              <w:t>
село Жаркен</w:t>
            </w:r>
          </w:p>
          <w:bookmarkEnd w:id="187"/>
          <w:p>
            <w:pPr>
              <w:spacing w:after="20"/>
              <w:ind w:left="20"/>
              <w:jc w:val="both"/>
            </w:pPr>
            <w:r>
              <w:rPr>
                <w:rFonts w:ascii="Times New Roman"/>
                <w:b w:val="false"/>
                <w:i w:val="false"/>
                <w:color w:val="000000"/>
                <w:sz w:val="20"/>
              </w:rPr>
              <w:t>
Дмиртиевский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596237300 596237000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188"/>
          <w:p>
            <w:pPr>
              <w:spacing w:after="20"/>
              <w:ind w:left="20"/>
              <w:jc w:val="both"/>
            </w:pPr>
            <w:r>
              <w:rPr>
                <w:rFonts w:ascii="Times New Roman"/>
                <w:b w:val="false"/>
                <w:i w:val="false"/>
                <w:color w:val="000000"/>
                <w:sz w:val="20"/>
              </w:rPr>
              <w:t>
село Ынтымак</w:t>
            </w:r>
          </w:p>
          <w:bookmarkEnd w:id="188"/>
          <w:p>
            <w:pPr>
              <w:spacing w:after="20"/>
              <w:ind w:left="20"/>
              <w:jc w:val="both"/>
            </w:pPr>
            <w:r>
              <w:rPr>
                <w:rFonts w:ascii="Times New Roman"/>
                <w:b w:val="false"/>
                <w:i w:val="false"/>
                <w:color w:val="000000"/>
                <w:sz w:val="20"/>
              </w:rPr>
              <w:t>
Дмиртиевский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596244100 596244000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89"/>
          <w:p>
            <w:pPr>
              <w:spacing w:after="20"/>
              <w:ind w:left="20"/>
              <w:jc w:val="both"/>
            </w:pPr>
            <w:r>
              <w:rPr>
                <w:rFonts w:ascii="Times New Roman"/>
                <w:b w:val="false"/>
                <w:i w:val="false"/>
                <w:color w:val="000000"/>
                <w:sz w:val="20"/>
              </w:rPr>
              <w:t>
село Дружба</w:t>
            </w:r>
          </w:p>
          <w:bookmarkEnd w:id="189"/>
          <w:p>
            <w:pPr>
              <w:spacing w:after="20"/>
              <w:ind w:left="20"/>
              <w:jc w:val="both"/>
            </w:pPr>
            <w:r>
              <w:rPr>
                <w:rFonts w:ascii="Times New Roman"/>
                <w:b w:val="false"/>
                <w:i w:val="false"/>
                <w:color w:val="000000"/>
                <w:sz w:val="20"/>
              </w:rPr>
              <w:t>
Интернациональный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596245100 596245000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90"/>
          <w:p>
            <w:pPr>
              <w:spacing w:after="20"/>
              <w:ind w:left="20"/>
              <w:jc w:val="both"/>
            </w:pPr>
            <w:r>
              <w:rPr>
                <w:rFonts w:ascii="Times New Roman"/>
                <w:b w:val="false"/>
                <w:i w:val="false"/>
                <w:color w:val="000000"/>
                <w:sz w:val="20"/>
              </w:rPr>
              <w:t>
село Комсомольское</w:t>
            </w:r>
          </w:p>
          <w:bookmarkEnd w:id="190"/>
          <w:p>
            <w:pPr>
              <w:spacing w:after="20"/>
              <w:ind w:left="20"/>
              <w:jc w:val="both"/>
            </w:pPr>
            <w:r>
              <w:rPr>
                <w:rFonts w:ascii="Times New Roman"/>
                <w:b w:val="false"/>
                <w:i w:val="false"/>
                <w:color w:val="000000"/>
                <w:sz w:val="20"/>
              </w:rPr>
              <w:t>
Комсомольский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596255100 596255000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91"/>
          <w:p>
            <w:pPr>
              <w:spacing w:after="20"/>
              <w:ind w:left="20"/>
              <w:jc w:val="both"/>
            </w:pPr>
            <w:r>
              <w:rPr>
                <w:rFonts w:ascii="Times New Roman"/>
                <w:b w:val="false"/>
                <w:i w:val="false"/>
                <w:color w:val="000000"/>
                <w:sz w:val="20"/>
              </w:rPr>
              <w:t>
село Степное</w:t>
            </w:r>
          </w:p>
          <w:bookmarkEnd w:id="191"/>
          <w:p>
            <w:pPr>
              <w:spacing w:after="20"/>
              <w:ind w:left="20"/>
              <w:jc w:val="both"/>
            </w:pPr>
            <w:r>
              <w:rPr>
                <w:rFonts w:ascii="Times New Roman"/>
                <w:b w:val="false"/>
                <w:i w:val="false"/>
                <w:color w:val="000000"/>
                <w:sz w:val="20"/>
              </w:rPr>
              <w:t>
Куртайский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596247100 596247000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192"/>
          <w:p>
            <w:pPr>
              <w:spacing w:after="20"/>
              <w:ind w:left="20"/>
              <w:jc w:val="both"/>
            </w:pPr>
            <w:r>
              <w:rPr>
                <w:rFonts w:ascii="Times New Roman"/>
                <w:b w:val="false"/>
                <w:i w:val="false"/>
                <w:color w:val="000000"/>
                <w:sz w:val="20"/>
              </w:rPr>
              <w:t>
село Ленино</w:t>
            </w:r>
          </w:p>
          <w:bookmarkEnd w:id="192"/>
          <w:p>
            <w:pPr>
              <w:spacing w:after="20"/>
              <w:ind w:left="20"/>
              <w:jc w:val="both"/>
            </w:pPr>
            <w:r>
              <w:rPr>
                <w:rFonts w:ascii="Times New Roman"/>
                <w:b w:val="false"/>
                <w:i w:val="false"/>
                <w:color w:val="000000"/>
                <w:sz w:val="20"/>
              </w:rPr>
              <w:t>
Ленинский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596251100 596251000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93"/>
          <w:p>
            <w:pPr>
              <w:spacing w:after="20"/>
              <w:ind w:left="20"/>
              <w:jc w:val="both"/>
            </w:pPr>
            <w:r>
              <w:rPr>
                <w:rFonts w:ascii="Times New Roman"/>
                <w:b w:val="false"/>
                <w:i w:val="false"/>
                <w:color w:val="000000"/>
                <w:sz w:val="20"/>
              </w:rPr>
              <w:t>
село Москворецкое</w:t>
            </w:r>
          </w:p>
          <w:bookmarkEnd w:id="193"/>
          <w:p>
            <w:pPr>
              <w:spacing w:after="20"/>
              <w:ind w:left="20"/>
              <w:jc w:val="both"/>
            </w:pPr>
            <w:r>
              <w:rPr>
                <w:rFonts w:ascii="Times New Roman"/>
                <w:b w:val="false"/>
                <w:i w:val="false"/>
                <w:color w:val="000000"/>
                <w:sz w:val="20"/>
              </w:rPr>
              <w:t>
Москворецкий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596249000 596249000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94"/>
          <w:p>
            <w:pPr>
              <w:spacing w:after="20"/>
              <w:ind w:left="20"/>
              <w:jc w:val="both"/>
            </w:pPr>
            <w:r>
              <w:rPr>
                <w:rFonts w:ascii="Times New Roman"/>
                <w:b w:val="false"/>
                <w:i w:val="false"/>
                <w:color w:val="000000"/>
                <w:sz w:val="20"/>
              </w:rPr>
              <w:t>
село Мичурино</w:t>
            </w:r>
          </w:p>
          <w:bookmarkEnd w:id="194"/>
          <w:p>
            <w:pPr>
              <w:spacing w:after="20"/>
              <w:ind w:left="20"/>
              <w:jc w:val="both"/>
            </w:pPr>
            <w:r>
              <w:rPr>
                <w:rFonts w:ascii="Times New Roman"/>
                <w:b w:val="false"/>
                <w:i w:val="false"/>
                <w:color w:val="000000"/>
                <w:sz w:val="20"/>
              </w:rPr>
              <w:t>
Мичуринский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95"/>
          <w:p>
            <w:pPr>
              <w:spacing w:after="20"/>
              <w:ind w:left="20"/>
              <w:jc w:val="both"/>
            </w:pPr>
            <w:r>
              <w:rPr>
                <w:rFonts w:ascii="Times New Roman"/>
                <w:b w:val="false"/>
                <w:i w:val="false"/>
                <w:color w:val="000000"/>
                <w:sz w:val="20"/>
              </w:rPr>
              <w:t>
596243100</w:t>
            </w:r>
          </w:p>
          <w:bookmarkEnd w:id="195"/>
          <w:p>
            <w:pPr>
              <w:spacing w:after="20"/>
              <w:ind w:left="20"/>
              <w:jc w:val="both"/>
            </w:pPr>
            <w:r>
              <w:rPr>
                <w:rFonts w:ascii="Times New Roman"/>
                <w:b w:val="false"/>
                <w:i w:val="false"/>
                <w:color w:val="000000"/>
                <w:sz w:val="20"/>
              </w:rPr>
              <w:t>
596243000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96"/>
          <w:p>
            <w:pPr>
              <w:spacing w:after="20"/>
              <w:ind w:left="20"/>
              <w:jc w:val="both"/>
            </w:pPr>
            <w:r>
              <w:rPr>
                <w:rFonts w:ascii="Times New Roman"/>
                <w:b w:val="false"/>
                <w:i w:val="false"/>
                <w:color w:val="000000"/>
                <w:sz w:val="20"/>
              </w:rPr>
              <w:t>
село Ишимское</w:t>
            </w:r>
          </w:p>
          <w:bookmarkEnd w:id="196"/>
          <w:p>
            <w:pPr>
              <w:spacing w:after="20"/>
              <w:ind w:left="20"/>
              <w:jc w:val="both"/>
            </w:pPr>
            <w:r>
              <w:rPr>
                <w:rFonts w:ascii="Times New Roman"/>
                <w:b w:val="false"/>
                <w:i w:val="false"/>
                <w:color w:val="000000"/>
                <w:sz w:val="20"/>
              </w:rPr>
              <w:t>
Есильский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596230100 596230000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197"/>
          <w:p>
            <w:pPr>
              <w:spacing w:after="20"/>
              <w:ind w:left="20"/>
              <w:jc w:val="both"/>
            </w:pPr>
            <w:r>
              <w:rPr>
                <w:rFonts w:ascii="Times New Roman"/>
                <w:b w:val="false"/>
                <w:i w:val="false"/>
                <w:color w:val="000000"/>
                <w:sz w:val="20"/>
              </w:rPr>
              <w:t>
село Тимирязево</w:t>
            </w:r>
          </w:p>
          <w:bookmarkEnd w:id="197"/>
          <w:p>
            <w:pPr>
              <w:spacing w:after="20"/>
              <w:ind w:left="20"/>
              <w:jc w:val="both"/>
            </w:pPr>
            <w:r>
              <w:rPr>
                <w:rFonts w:ascii="Times New Roman"/>
                <w:b w:val="false"/>
                <w:i w:val="false"/>
                <w:color w:val="000000"/>
                <w:sz w:val="20"/>
              </w:rPr>
              <w:t>
Тимирязевский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98"/>
          <w:p>
            <w:pPr>
              <w:spacing w:after="20"/>
              <w:ind w:left="20"/>
              <w:jc w:val="both"/>
            </w:pPr>
            <w:r>
              <w:rPr>
                <w:rFonts w:ascii="Times New Roman"/>
                <w:b w:val="false"/>
                <w:i w:val="false"/>
                <w:color w:val="000000"/>
                <w:sz w:val="20"/>
              </w:rPr>
              <w:t>
596259100</w:t>
            </w:r>
          </w:p>
          <w:bookmarkEnd w:id="198"/>
          <w:p>
            <w:pPr>
              <w:spacing w:after="20"/>
              <w:ind w:left="20"/>
              <w:jc w:val="both"/>
            </w:pPr>
            <w:r>
              <w:rPr>
                <w:rFonts w:ascii="Times New Roman"/>
                <w:b w:val="false"/>
                <w:i w:val="false"/>
                <w:color w:val="000000"/>
                <w:sz w:val="20"/>
              </w:rPr>
              <w:t>
596259000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199"/>
          <w:p>
            <w:pPr>
              <w:spacing w:after="20"/>
              <w:ind w:left="20"/>
              <w:jc w:val="both"/>
            </w:pPr>
            <w:r>
              <w:rPr>
                <w:rFonts w:ascii="Times New Roman"/>
                <w:b w:val="false"/>
                <w:i w:val="false"/>
                <w:color w:val="000000"/>
                <w:sz w:val="20"/>
              </w:rPr>
              <w:t>
село Хмельницкое</w:t>
            </w:r>
          </w:p>
          <w:bookmarkEnd w:id="199"/>
          <w:p>
            <w:pPr>
              <w:spacing w:after="20"/>
              <w:ind w:left="20"/>
              <w:jc w:val="both"/>
            </w:pPr>
            <w:r>
              <w:rPr>
                <w:rFonts w:ascii="Times New Roman"/>
                <w:b w:val="false"/>
                <w:i w:val="false"/>
                <w:color w:val="000000"/>
                <w:sz w:val="20"/>
              </w:rPr>
              <w:t>
Хмельницкий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00"/>
          <w:p>
            <w:pPr>
              <w:spacing w:after="20"/>
              <w:ind w:left="20"/>
              <w:jc w:val="both"/>
            </w:pPr>
            <w:r>
              <w:rPr>
                <w:rFonts w:ascii="Times New Roman"/>
                <w:b w:val="false"/>
                <w:i w:val="false"/>
                <w:color w:val="000000"/>
                <w:sz w:val="20"/>
              </w:rPr>
              <w:t>
596263100</w:t>
            </w:r>
          </w:p>
          <w:bookmarkEnd w:id="200"/>
          <w:p>
            <w:pPr>
              <w:spacing w:after="20"/>
              <w:ind w:left="20"/>
              <w:jc w:val="both"/>
            </w:pPr>
            <w:r>
              <w:rPr>
                <w:rFonts w:ascii="Times New Roman"/>
                <w:b w:val="false"/>
                <w:i w:val="false"/>
                <w:color w:val="000000"/>
                <w:sz w:val="20"/>
              </w:rPr>
              <w:t>
596263000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01"/>
          <w:p>
            <w:pPr>
              <w:spacing w:after="20"/>
              <w:ind w:left="20"/>
              <w:jc w:val="both"/>
            </w:pPr>
            <w:r>
              <w:rPr>
                <w:rFonts w:ascii="Times New Roman"/>
                <w:b w:val="false"/>
                <w:i w:val="false"/>
                <w:color w:val="000000"/>
                <w:sz w:val="20"/>
              </w:rPr>
              <w:t>
село Целинное</w:t>
            </w:r>
          </w:p>
          <w:bookmarkEnd w:id="201"/>
          <w:p>
            <w:pPr>
              <w:spacing w:after="20"/>
              <w:ind w:left="20"/>
              <w:jc w:val="both"/>
            </w:pPr>
            <w:r>
              <w:rPr>
                <w:rFonts w:ascii="Times New Roman"/>
                <w:b w:val="false"/>
                <w:i w:val="false"/>
                <w:color w:val="000000"/>
                <w:sz w:val="20"/>
              </w:rPr>
              <w:t>
Целинный округ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04" w:id="202"/>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поселка, села, сельского округа по классификатору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поселка, села,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личного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сельскохозяйственных товаропроизводителей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10" w:id="203"/>
    <w:p>
      <w:pPr>
        <w:spacing w:after="0"/>
        <w:ind w:left="0"/>
        <w:jc w:val="left"/>
      </w:pPr>
      <w:r>
        <w:rPr>
          <w:rFonts w:ascii="Times New Roman"/>
          <w:b/>
          <w:i w:val="false"/>
          <w:color w:val="000000"/>
        </w:rPr>
        <w:t xml:space="preserve">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земель</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16" w:id="204"/>
    <w:p>
      <w:pPr>
        <w:spacing w:after="0"/>
        <w:ind w:left="0"/>
        <w:jc w:val="left"/>
      </w:pPr>
      <w:r>
        <w:rPr>
          <w:rFonts w:ascii="Times New Roman"/>
          <w:b/>
          <w:i w:val="false"/>
          <w:color w:val="000000"/>
        </w:rPr>
        <w:t xml:space="preserve"> Рекомендуемые схемы пастбищеоборотов</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осений сезон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участок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22" w:id="205"/>
    <w:p>
      <w:pPr>
        <w:spacing w:after="0"/>
        <w:ind w:left="0"/>
        <w:jc w:val="left"/>
      </w:pPr>
      <w:r>
        <w:rPr>
          <w:rFonts w:ascii="Times New Roman"/>
          <w:b/>
          <w:i w:val="false"/>
          <w:color w:val="000000"/>
        </w:rPr>
        <w:t xml:space="preserve"> Официальная статистическая информация по статистике животноводства и растениеводства</w:t>
      </w:r>
    </w:p>
    <w:bookmarkEnd w:id="205"/>
    <w:bookmarkStart w:name="z323" w:id="206"/>
    <w:p>
      <w:pPr>
        <w:spacing w:after="0"/>
        <w:ind w:left="0"/>
        <w:jc w:val="both"/>
      </w:pPr>
      <w:r>
        <w:rPr>
          <w:rFonts w:ascii="Times New Roman"/>
          <w:b w:val="false"/>
          <w:i w:val="false"/>
          <w:color w:val="000000"/>
          <w:sz w:val="28"/>
        </w:rPr>
        <w:t>
      Таблица 1. Сведения о наличии скота и птицы в хозяйствах населения</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имеют скот и птицу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Производители</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6 190</w:t>
            </w:r>
          </w:p>
        </w:tc>
      </w:tr>
    </w:tbl>
    <w:bookmarkStart w:name="z324" w:id="207"/>
    <w:p>
      <w:pPr>
        <w:spacing w:after="0"/>
        <w:ind w:left="0"/>
        <w:jc w:val="both"/>
      </w:pPr>
      <w:r>
        <w:rPr>
          <w:rFonts w:ascii="Times New Roman"/>
          <w:b w:val="false"/>
          <w:i w:val="false"/>
          <w:color w:val="000000"/>
          <w:sz w:val="28"/>
        </w:rPr>
        <w:t>
      Таблица 2. Отчет об итогах сева под урожай 2024 года</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субъекта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пашни в обработке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Вся посевная площадь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ярового сева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зерновые и бобовые (озимые зерновые)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яровые зерновые и бобовые,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пшеница яровая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мягкая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твҰрдая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ФХ и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222575,6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ТОО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166932,6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КХ, ФХ, ИП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222575,6</w:t>
            </w:r>
          </w:p>
        </w:tc>
      </w:tr>
    </w:tbl>
    <w:bookmarkStart w:name="z325" w:id="208"/>
    <w:p>
      <w:pPr>
        <w:spacing w:after="0"/>
        <w:ind w:left="0"/>
        <w:jc w:val="both"/>
      </w:pPr>
      <w:r>
        <w:rPr>
          <w:rFonts w:ascii="Times New Roman"/>
          <w:b w:val="false"/>
          <w:i w:val="false"/>
          <w:color w:val="000000"/>
          <w:sz w:val="28"/>
        </w:rPr>
        <w:t>
      Продолжение таблицы</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ячмень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гречиха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колосовых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зернобобовые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Чечевица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на зерно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фасоль</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6" w:id="209"/>
    <w:p>
      <w:pPr>
        <w:spacing w:after="0"/>
        <w:ind w:left="0"/>
        <w:jc w:val="both"/>
      </w:pPr>
      <w:r>
        <w:rPr>
          <w:rFonts w:ascii="Times New Roman"/>
          <w:b w:val="false"/>
          <w:i w:val="false"/>
          <w:color w:val="000000"/>
          <w:sz w:val="28"/>
        </w:rPr>
        <w:t>
      Продолжение таблицы</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Масличные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кормовые культуры всего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Подсолнечник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Горчица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многол.травы 2024 г</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r>
    </w:tbl>
    <w:bookmarkStart w:name="z327" w:id="210"/>
    <w:p>
      <w:pPr>
        <w:spacing w:after="0"/>
        <w:ind w:left="0"/>
        <w:jc w:val="both"/>
      </w:pPr>
      <w:r>
        <w:rPr>
          <w:rFonts w:ascii="Times New Roman"/>
          <w:b w:val="false"/>
          <w:i w:val="false"/>
          <w:color w:val="000000"/>
          <w:sz w:val="28"/>
        </w:rPr>
        <w:t>
      Продолжение таблицы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многол.травы прошлых лет на 2023 год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однол.травы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кострец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люцерна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эспарцет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донник</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зерносмесь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вика на сено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33" w:id="211"/>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211"/>
    <w:bookmarkStart w:name="z334"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13"/>
    <w:p>
      <w:pPr>
        <w:spacing w:after="0"/>
        <w:ind w:left="0"/>
        <w:jc w:val="both"/>
      </w:pPr>
      <w:r>
        <w:rPr>
          <w:rFonts w:ascii="Times New Roman"/>
          <w:b w:val="false"/>
          <w:i w:val="false"/>
          <w:color w:val="000000"/>
          <w:sz w:val="28"/>
        </w:rPr>
        <w:t>
      Список землепользователей земельных участков, прилагаемый к схеме (карте) расположения пастбищ Тимирязевского района</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схеме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"Тем-Лан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 форме простого товарищества "Хлебуш 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"Атамекен Агро Тимирязево"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"Карбаев 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"Аппарат акима Докучаевского сельского округа Тимирязевского района Северо-Казахстанской области"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"Атамекен Агро Тимирязево"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"Куцеволов В.П."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"Жаркынколь"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"Бырлик"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"Абдрахманов Б.С."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"Атамекен Агро Тимирязево"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"Атамекен Агро Тимирязево"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"Ной Север"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"Бади"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"Усенков 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"Талап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"Сальникова Н.В."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"Райт-АА"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"Низам"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"Сидельников В.С."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"Барабаш Михаил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"Грабовский 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"Райымбеков 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"Байгужин С.З."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"Мадюк О.А."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 "Сидельников В.С."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"Штыма В.И."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"Сагат 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"Узденбаев Б.Д."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"Аппарат акима Москворецкого сельского округа Тимирязевского района Северо-Казахстанской области"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"Ерназ – 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"Аман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"Райымбек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"Кочишвили О.Э."</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"Филиппов 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"ННИ"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"Анар"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"Куанышбек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"Аман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"Родник"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"Агро-2005"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 "Аппарат акима Аксуатского сельского округа Тимирязевского района Северо-Казахстанской области"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"Ишимское-Агро"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"Олжас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"Адалхан"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Фермерское хозяйство "Вайс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"Есиль-2020"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"Москворецкое"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"Казахстан Бидайы"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"Джунусов 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"Ахметов К.Б"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"Серикбаев К.С."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"Мичуринское"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"Қазақстан Бидайы"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"Елимай и 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сельский округ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"Кайнат"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"Уак и 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41" w:id="214"/>
    <w:p>
      <w:pPr>
        <w:spacing w:after="0"/>
        <w:ind w:left="0"/>
        <w:jc w:val="left"/>
      </w:pPr>
      <w:r>
        <w:rPr>
          <w:rFonts w:ascii="Times New Roman"/>
          <w:b/>
          <w:i w:val="false"/>
          <w:color w:val="000000"/>
        </w:rPr>
        <w:t xml:space="preserve"> Схема (карта) с обозначением рекомендуемых схем пастбищеоборотов</w:t>
      </w:r>
    </w:p>
    <w:bookmarkEnd w:id="214"/>
    <w:bookmarkStart w:name="z34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48" w:id="216"/>
    <w:p>
      <w:pPr>
        <w:spacing w:after="0"/>
        <w:ind w:left="0"/>
        <w:jc w:val="left"/>
      </w:pPr>
      <w:r>
        <w:rPr>
          <w:rFonts w:ascii="Times New Roman"/>
          <w:b/>
          <w:i w:val="false"/>
          <w:color w:val="000000"/>
        </w:rPr>
        <w:t xml:space="preserve"> Занимаемая площадь пастбищ при установлении сезонных маршрутов выпаса и передвижения сельскохозяйственных животных</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 и площадь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Интымак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Призерный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54" w:id="217"/>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в том числе сезонных, объектов пастбищной инфраструктуры</w:t>
      </w:r>
    </w:p>
    <w:bookmarkEnd w:id="217"/>
    <w:bookmarkStart w:name="z355"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61" w:id="219"/>
    <w:p>
      <w:pPr>
        <w:spacing w:after="0"/>
        <w:ind w:left="0"/>
        <w:jc w:val="left"/>
      </w:pPr>
      <w:r>
        <w:rPr>
          <w:rFonts w:ascii="Times New Roman"/>
          <w:b/>
          <w:i w:val="false"/>
          <w:color w:val="000000"/>
        </w:rPr>
        <w:t xml:space="preserve"> Схема (карта)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219"/>
    <w:bookmarkStart w:name="z362"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68" w:id="221"/>
    <w:p>
      <w:pPr>
        <w:spacing w:after="0"/>
        <w:ind w:left="0"/>
        <w:jc w:val="left"/>
      </w:pPr>
      <w:r>
        <w:rPr>
          <w:rFonts w:ascii="Times New Roman"/>
          <w:b/>
          <w:i w:val="false"/>
          <w:color w:val="000000"/>
        </w:rPr>
        <w:t xml:space="preserve"> Водопотребление сельскохозяйственных животных</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водопотребления, литр сутки на 1 голову за сезон весна, лето и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норма водопотребления за сезон весна, лето и осень, литр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Дзержинское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Ракитное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Нарынгуль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Белоградовка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Москворецкое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Хмельницкое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району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227560</w:t>
            </w:r>
          </w:p>
        </w:tc>
      </w:tr>
    </w:tbl>
    <w:bookmarkStart w:name="z369" w:id="222"/>
    <w:p>
      <w:pPr>
        <w:spacing w:after="0"/>
        <w:ind w:left="0"/>
        <w:jc w:val="both"/>
      </w:pPr>
      <w:r>
        <w:rPr>
          <w:rFonts w:ascii="Times New Roman"/>
          <w:b w:val="false"/>
          <w:i w:val="false"/>
          <w:color w:val="000000"/>
          <w:sz w:val="28"/>
        </w:rPr>
        <w:t>
      Продолжение таблицы</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водопотребления, литр с утки 1 голову за сезон весна, лето и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норма водопотребления за сезон весна, лето и осень, литр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голов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водопотребления, литр с утки 1 голову за сезон весна, лето и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норма водопотребления за сезон весна, лето и осень, литр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75" w:id="223"/>
    <w:p>
      <w:pPr>
        <w:spacing w:after="0"/>
        <w:ind w:left="0"/>
        <w:jc w:val="left"/>
      </w:pPr>
      <w:r>
        <w:rPr>
          <w:rFonts w:ascii="Times New Roman"/>
          <w:b/>
          <w:i w:val="false"/>
          <w:color w:val="000000"/>
        </w:rPr>
        <w:t xml:space="preserve"> Схема (карта)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23"/>
    <w:bookmarkStart w:name="z376"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Тимирязевскому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 – 2028 годы</w:t>
            </w:r>
          </w:p>
        </w:tc>
      </w:tr>
    </w:tbl>
    <w:bookmarkStart w:name="z382" w:id="225"/>
    <w:p>
      <w:pPr>
        <w:spacing w:after="0"/>
        <w:ind w:left="0"/>
        <w:jc w:val="left"/>
      </w:pPr>
      <w:r>
        <w:rPr>
          <w:rFonts w:ascii="Times New Roman"/>
          <w:b/>
          <w:i w:val="false"/>
          <w:color w:val="000000"/>
        </w:rPr>
        <w:t xml:space="preserve"> Схема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25"/>
    <w:bookmarkStart w:name="z383"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1120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120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 плану по управлению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 Тимирязевскому району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2024-2028 годы</w:t>
            </w:r>
          </w:p>
        </w:tc>
      </w:tr>
    </w:tbl>
    <w:bookmarkStart w:name="z389" w:id="227"/>
    <w:p>
      <w:pPr>
        <w:spacing w:after="0"/>
        <w:ind w:left="0"/>
        <w:jc w:val="left"/>
      </w:pPr>
      <w:r>
        <w:rPr>
          <w:rFonts w:ascii="Times New Roman"/>
          <w:b/>
          <w:i w:val="false"/>
          <w:color w:val="000000"/>
        </w:rPr>
        <w:t xml:space="preserve"> Требования, необходимые для рационального использования пастбищ на соответствующей административно-территориальной единице</w:t>
      </w:r>
    </w:p>
    <w:bookmarkEnd w:id="227"/>
    <w:bookmarkStart w:name="z390" w:id="228"/>
    <w:p>
      <w:pPr>
        <w:spacing w:after="0"/>
        <w:ind w:left="0"/>
        <w:jc w:val="both"/>
      </w:pPr>
      <w:r>
        <w:rPr>
          <w:rFonts w:ascii="Times New Roman"/>
          <w:b w:val="false"/>
          <w:i w:val="false"/>
          <w:color w:val="000000"/>
          <w:sz w:val="28"/>
        </w:rPr>
        <w:t>
      Рациональное использование пастбищ включает следующие мероприятия:</w:t>
      </w:r>
    </w:p>
    <w:bookmarkEnd w:id="228"/>
    <w:bookmarkStart w:name="z391" w:id="229"/>
    <w:p>
      <w:pPr>
        <w:spacing w:after="0"/>
        <w:ind w:left="0"/>
        <w:jc w:val="both"/>
      </w:pPr>
      <w:r>
        <w:rPr>
          <w:rFonts w:ascii="Times New Roman"/>
          <w:b w:val="false"/>
          <w:i w:val="false"/>
          <w:color w:val="000000"/>
          <w:sz w:val="28"/>
        </w:rPr>
        <w:t>
      1) использование пастбищ с учетом пастбищеоборотов и источников водопользований;</w:t>
      </w:r>
    </w:p>
    <w:bookmarkEnd w:id="229"/>
    <w:bookmarkStart w:name="z392" w:id="230"/>
    <w:p>
      <w:pPr>
        <w:spacing w:after="0"/>
        <w:ind w:left="0"/>
        <w:jc w:val="both"/>
      </w:pPr>
      <w:r>
        <w:rPr>
          <w:rFonts w:ascii="Times New Roman"/>
          <w:b w:val="false"/>
          <w:i w:val="false"/>
          <w:color w:val="000000"/>
          <w:sz w:val="28"/>
        </w:rPr>
        <w:t>
      2) обеспечение предельно допустимой нормы нагрузки на общую площадь пастбищ (далее – Норма нагрузки), утвержденной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230"/>
    <w:bookmarkStart w:name="z393" w:id="231"/>
    <w:p>
      <w:pPr>
        <w:spacing w:after="0"/>
        <w:ind w:left="0"/>
        <w:jc w:val="both"/>
      </w:pPr>
      <w:r>
        <w:rPr>
          <w:rFonts w:ascii="Times New Roman"/>
          <w:b w:val="false"/>
          <w:i w:val="false"/>
          <w:color w:val="000000"/>
          <w:sz w:val="28"/>
        </w:rPr>
        <w:t>
      3) использование пастбищ с учетом календарного графика;</w:t>
      </w:r>
    </w:p>
    <w:bookmarkEnd w:id="231"/>
    <w:bookmarkStart w:name="z394" w:id="232"/>
    <w:p>
      <w:pPr>
        <w:spacing w:after="0"/>
        <w:ind w:left="0"/>
        <w:jc w:val="both"/>
      </w:pPr>
      <w:r>
        <w:rPr>
          <w:rFonts w:ascii="Times New Roman"/>
          <w:b w:val="false"/>
          <w:i w:val="false"/>
          <w:color w:val="000000"/>
          <w:sz w:val="28"/>
        </w:rPr>
        <w:t>
      4) принятие мер по предотвращению выбытия пастбищ из хозяйственного оборота, недопущение зарастания земель сорной и древесно-кустарниковой растительностью, а также захламления бытовыми и производственными отходами.</w:t>
      </w:r>
    </w:p>
    <w:bookmarkEnd w:id="232"/>
    <w:bookmarkStart w:name="z395" w:id="233"/>
    <w:p>
      <w:pPr>
        <w:spacing w:after="0"/>
        <w:ind w:left="0"/>
        <w:jc w:val="left"/>
      </w:pPr>
      <w:r>
        <w:rPr>
          <w:rFonts w:ascii="Times New Roman"/>
          <w:b/>
          <w:i w:val="false"/>
          <w:color w:val="000000"/>
        </w:rPr>
        <w:t xml:space="preserve"> Предельно допустимая норма нагрузки на общую площадь пастбищ по Тимирязевскому району</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 район (подзона)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 (преобладающий)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Лесостеп-ной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34"/>
          <w:p>
            <w:pPr>
              <w:spacing w:after="20"/>
              <w:ind w:left="20"/>
              <w:jc w:val="both"/>
            </w:pPr>
            <w:r>
              <w:rPr>
                <w:rFonts w:ascii="Times New Roman"/>
                <w:b w:val="false"/>
                <w:i w:val="false"/>
                <w:color w:val="000000"/>
                <w:sz w:val="20"/>
              </w:rPr>
              <w:t>
Разнотравно-злаковые</w:t>
            </w:r>
          </w:p>
          <w:bookmarkEnd w:id="234"/>
          <w:p>
            <w:pPr>
              <w:spacing w:after="20"/>
              <w:ind w:left="20"/>
              <w:jc w:val="both"/>
            </w:pPr>
            <w:r>
              <w:rPr>
                <w:rFonts w:ascii="Times New Roman"/>
                <w:b w:val="false"/>
                <w:i w:val="false"/>
                <w:color w:val="000000"/>
                <w:sz w:val="20"/>
              </w:rPr>
              <w:t>
с березово-осиновыми колками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