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4f22" w14:textId="31d4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Ленинского сельского округа Тимирязевского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декабря 2024 года № 22/12. Утратило силу решением Тимирязевского районного маслихата Северо-Казахстанской области от 12 мая 2025 года № 24/15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Ленинского сельского округа Тимирязевского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34 056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36 570,7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- 2514,7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–2514,7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2514,7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Ленинского сельского округа;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Ленинского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подлежащим обложению самостоятельно физическими лицами, на территории Ленинского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24197 тысяч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поступление целевых трансфертов из вышестоящих бюджетов на 2025 год в сумме 861 тысяч тенге.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22/12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на 2025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22/12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22/12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Ленинского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