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b838" w14:textId="1dcb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Дмитриевского сельского округа Тимирязевского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27 декабря 2024 года № 22/6. Утратило силу решением Тимирязевского районного маслихата Северо-Казахстанской области от 12 мая 2025 года № 24/9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Тимирязевского районного маслихата Северо-Казахстанской области от 12.05.2025 </w:t>
      </w:r>
      <w:r>
        <w:rPr>
          <w:rFonts w:ascii="Times New Roman"/>
          <w:b w:val="false"/>
          <w:i w:val="false"/>
          <w:color w:val="ff0000"/>
          <w:sz w:val="28"/>
        </w:rPr>
        <w:t>№ 24/9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Вводится в действие с 01.01.2025 в соответствии с пунктом 7 настоящего решения.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Тимирязевский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Дмитриевского сельского округа Тимирязевского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237 212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6 998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229 914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238 336,8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- 1124,8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1 124,8 тысяч тенге, 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1 124,8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Тимирязевского районного маслихата Северо-Казахстанской области от 06.03.2025 </w:t>
      </w:r>
      <w:r>
        <w:rPr>
          <w:rFonts w:ascii="Times New Roman"/>
          <w:b w:val="false"/>
          <w:i w:val="false"/>
          <w:color w:val="000000"/>
          <w:sz w:val="28"/>
        </w:rPr>
        <w:t>№ 23/8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не облагаемых у источника выплаты;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лиц, имущество которых находится на территории Дмитриевского сельского округа;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лиц, земельный участок которых находится в селах Дмитриевского сельского округа;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и юридических лиц, зарегистрированных в селах Дмитриевского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сельского округа.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поступлений от продажи основного капитала: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сельского округа предусмотрены бюджетные субвенции, передаваемые из районного бюджета на 2025 год в сумме 21 558 тысяч тенге.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сельского округа поступление целевых трансфертов из вышестоящего бюджета на 2025 год в сумме 206 766 тысяч тенге.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Предусмотреть расходы бюджета сельского округа за счет свободных остатков бюджетных средств, сложившихся на начало финансового года и возврат целевых трансфертов из вышестоящих бюджетов, неиспользованных в 2024 году,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Тимирязевского районного маслихата Северо-Казахстанской области от 06.03.2025 </w:t>
      </w:r>
      <w:r>
        <w:rPr>
          <w:rFonts w:ascii="Times New Roman"/>
          <w:b w:val="false"/>
          <w:i w:val="false"/>
          <w:color w:val="000000"/>
          <w:sz w:val="28"/>
        </w:rPr>
        <w:t>№ 23/8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22/6</w:t>
            </w:r>
          </w:p>
        </w:tc>
      </w:tr>
    </w:tbl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Дмитриевского сельского округа на 2025 год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Тимирязевского районного маслихата Северо-Казахстанской области от 06.03.2025 </w:t>
      </w:r>
      <w:r>
        <w:rPr>
          <w:rFonts w:ascii="Times New Roman"/>
          <w:b w:val="false"/>
          <w:i w:val="false"/>
          <w:color w:val="ff0000"/>
          <w:sz w:val="28"/>
        </w:rPr>
        <w:t>№ 23/8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мероприятия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1124,8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22/6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Дмитриевского сельского округа на 2026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22/6</w:t>
            </w:r>
          </w:p>
        </w:tc>
      </w:tr>
    </w:tbl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Дмитриевского сельского округа на 2027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Дмитриевского сельского округа за счет свободных остатков бюджетных средств, сложившихся на начало финансового года неиспользованных в 2024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Тимирязевского районного маслихата Северо-Казахстанской области от 06.03.2025 </w:t>
      </w:r>
      <w:r>
        <w:rPr>
          <w:rFonts w:ascii="Times New Roman"/>
          <w:b w:val="false"/>
          <w:i w:val="false"/>
          <w:color w:val="ff0000"/>
          <w:sz w:val="28"/>
        </w:rPr>
        <w:t>№ 23/8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