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0ee5f" w14:textId="d10ee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Тайыншинского района Северо-Казахстанской области от 19 апреля 2024 года № 152/13 "Об утверждении норм образования и накопления коммунальных отходов, тарифов для населения на сбор, транспортировку, сортировку и захоронение твердых бытовых отходов по Тайыншинскому району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27 декабря 2024 года № 273/20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 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19 апреля 2024 года № 152/13 "Об утверждении норм образования и накопления коммунальных отходов, тарифов для населения на сбор, транспортировку, сортировку и захоронение твердых бытовых отходов по Тайыншинскому району Северо-Казахстанской области"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273/20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2024 года № 152/13</w:t>
            </w:r>
          </w:p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сбор, транспортировку, сортировку и захоронение твердых бытовых отходов по Тайыншинскому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транспортировка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(без налога на добавленную стоимость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(в месяц с 1-го жителя)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 (вывоз 1-го контейнера)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3321,43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