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4d30d" w14:textId="344d3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Рощинского сельского округа Тайыншинского района Северо-Казахстанской области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27 декабря 2024 года № 263/20. Утратило силу решением Тайыншинского районного маслихата Северо-Казахстанской области от 8 мая 2025 года № 301/23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Тайыншинского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Утвердить бюджет Рощинского сельского округа Тайыншинского района Северо-Казахстанской области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38114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18520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19594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38114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Рощинского сельского округа Тайыншинского района Северо-Казахстанской области формируются в соответствии с Бюджетным Кодексом Республики Казахстан.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Рощинского сельского округа на 2025 год поступление целевых текущих трансфертов из республиканского бюджета в сумме 20 тысяч тенге.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Рощинского сельского округа на 2025 год поступление целевых текущих трансфертов из районного бюджета в сумме 855 тысяч тенге.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бюджетную субвенцию, передаваемую из районного бюджета в бюджет Рощинского сельского округа на 2025 год в сумме 18719 тысяч тенге.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263/20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Рощинского сельского округа Тайыншинского района Северо-Казахстанской области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санитарии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263/20</w:t>
            </w:r>
          </w:p>
        </w:tc>
      </w:tr>
    </w:tbl>
    <w:bookmarkStart w:name="z4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Рощинского сельского округа Тайыншинского района Северо-Казахстанской области на 2026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санитарии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263/20</w:t>
            </w:r>
          </w:p>
        </w:tc>
      </w:tr>
    </w:tbl>
    <w:bookmarkStart w:name="z6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Рощинского сельского округа Тайыншинского района Северо-Казахстанской области на 2027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санитарии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