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7001b7" w14:textId="87001b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Летовочного сельского округа Тайыншинского района Северо-Казахстанской области на 2025-2027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Тайыншинского района Северо-Казахстанской области от 27 декабря 2024 года № 261/20. Утратило силу решением маслихата Тайыншинского района Северо-Казахстанской области от 8 мая 2025 года № 309/23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Тайыншинского района Северо-Казахстанской области от 08.05.2025 </w:t>
      </w:r>
      <w:r>
        <w:rPr>
          <w:rFonts w:ascii="Times New Roman"/>
          <w:b w:val="false"/>
          <w:i w:val="false"/>
          <w:color w:val="ff0000"/>
          <w:sz w:val="28"/>
        </w:rPr>
        <w:t>№ 309/23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Сноска. Вводится в действие с 01.01.2025 в соответствии с пунктом 7 настоящего решения.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9-1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пунктом 2-7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Казахстан", маслихат Тайыншинского района Северо-Казахстанской области РЕШИЛ: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Летовочного сельского округа Тайыншинского района Северо-Казахстанской области на 2025-2027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2025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203681 тысяч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10397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193284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203681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тысяч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тысяч тенге.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Установить, что доходы бюджета Летовочного сельского округа Тайыншинского района формируются в соответствии с Бюджетным кодексом Республики Казахстан.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Учесть на 2025 год поступление целевых текущих трансфертов из республиканского бюджета в бюджет Летовочного сельского округа в сумме 97 тысяч тенге.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Учесть на 2025 год поступление целевых текущих трансфертов из областного бюджета в бюджет Летовочного сельского округа в сумме 129580 тысяч тенге.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Учесть на 2025 год поступление целевых текущих трансфертов из районного бюджета в бюджет Летовочного сельского округа в сумме 9498 тысяч тенге.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Установить бюджетную субвенцию, передаваемую из районного бюджета в бюджет Летовочного сельского округа на 2025 год в сумме 54109 тысяч тенге.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Настоящее решение вводится в действие с 1 января 2025 года.</w:t>
      </w:r>
    </w:p>
    <w:bookmarkEnd w:id="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Тайыншинского района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Бекшенов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Тайыншинского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 № 261/20</w:t>
            </w:r>
          </w:p>
        </w:tc>
      </w:tr>
    </w:tbl>
    <w:bookmarkStart w:name="z36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Летовочного сельского округа Тайыншинского района Северо-Казахстанской области на 2025 год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203681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193284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193284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193284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203681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 - 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129580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129580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129580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Тайыншинского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 № 261/20</w:t>
            </w:r>
          </w:p>
        </w:tc>
      </w:tr>
    </w:tbl>
    <w:bookmarkStart w:name="z49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Летовочного сельского округа Тайыншинского района Северо-Казахстанской области на 2026 год</w:t>
      </w:r>
    </w:p>
    <w:bookmarkEnd w:id="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 - 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Тайыншинского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27 декабря 2024 года № 261/20 </w:t>
            </w:r>
          </w:p>
        </w:tc>
      </w:tr>
    </w:tbl>
    <w:bookmarkStart w:name="z62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Летовочного сельского округа Тайыншинского района Северо-Казахстанской области на 2027 год</w:t>
      </w:r>
    </w:p>
    <w:bookmarkEnd w:id="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 - 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