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170b4" w14:textId="f3170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Большеизюмовского сельского округа Тайыншинского района Северо-Казахстанской области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27 декабря 2024 года № 254/20. Утратило силу решением маслихата Тайыншинского района Северо-Казахстанской области от 8 мая 2025 года № 314/23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6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маслихат Тайыншинского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Большеизюмовского сельского округа Тайыншинского района Северо-Казахстанской области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43405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12050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1160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30195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44990,8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-1585,8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1585,8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1585,8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Тайыншинского района Северо-Казахстанской области от 05.03.2025 </w:t>
      </w:r>
      <w:r>
        <w:rPr>
          <w:rFonts w:ascii="Times New Roman"/>
          <w:b w:val="false"/>
          <w:i w:val="false"/>
          <w:color w:val="000000"/>
          <w:sz w:val="28"/>
        </w:rPr>
        <w:t>№ 280/21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Большеизюмовского сельского округа Тайыншинского района формируются в соответствии с Бюджетным кодексом Республики Казахстан.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Большеизюмовского сельского округа на 2025 год поступление целевых текущих трансфертов из республиканского бюджета в бюджет Большеизюмовского сельского в сумме 20 тысяч тенге.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Большеизюмовского сельского округа на 2025 год поступление целевых текущих трансфертов из районного бюджета в бюджет Большеизюмовского сельского в сумме 623 тысячи тенге.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Предусмотреть в бюджете Большеизюмовского сельского округа на 2025 год расходы за счет свободных остатков бюджетных средств, сложившихся на начало финансового года согласно приложению 4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маслихата Тайыншинского района Северо-Казахстанской области от 05.03.2025 </w:t>
      </w:r>
      <w:r>
        <w:rPr>
          <w:rFonts w:ascii="Times New Roman"/>
          <w:b w:val="false"/>
          <w:i w:val="false"/>
          <w:color w:val="000000"/>
          <w:sz w:val="28"/>
        </w:rPr>
        <w:t>№ 280/21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Установить бюджетную субвенцию, передаваемую из районного бюджета в бюджет Большеизюмовского сельского округа на 2025 год в сумме 29552 тысячи тенге.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Тайыншинского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Тайыншинского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254/20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Большеизюмовского сельского округа Тайыншинского района Северо-Казахстанской области на 2025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Тайыншинского района Северо-Казахстанской области от 05.03.2025 </w:t>
      </w:r>
      <w:r>
        <w:rPr>
          <w:rFonts w:ascii="Times New Roman"/>
          <w:b w:val="false"/>
          <w:i w:val="false"/>
          <w:color w:val="ff0000"/>
          <w:sz w:val="28"/>
        </w:rPr>
        <w:t>№ 280/21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 на неотложные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неиспользуемых (недоиспользуемых)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254/20</w:t>
            </w:r>
          </w:p>
        </w:tc>
      </w:tr>
    </w:tbl>
    <w:bookmarkStart w:name="z4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Большеизюмовского сельского округа Тайыншинского района Северо-Казахстанской области на 2026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254/20</w:t>
            </w:r>
          </w:p>
        </w:tc>
      </w:tr>
    </w:tbl>
    <w:bookmarkStart w:name="z6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Большеизюмовского сельского округа Тайыншинского района Северо-Казахстанской области на 2027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254/20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Тайыншинского района Северо-Казахстанской области от 05.03.2025 </w:t>
      </w:r>
      <w:r>
        <w:rPr>
          <w:rFonts w:ascii="Times New Roman"/>
          <w:b w:val="false"/>
          <w:i w:val="false"/>
          <w:color w:val="ff0000"/>
          <w:sz w:val="28"/>
        </w:rPr>
        <w:t>№ 280/21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