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c200" w14:textId="421c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Леденевского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декабря 2024 года № 37/9. Утратило силу решением маслихата Мамлютского района Северо-Казахстанской области от 19 мая 2025 года № 42/9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Леденевского сельского округа Мамлютского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50735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–5639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45073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–63464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коммунальных государственных предприятий, созданных по решению аппарата акима сельского округа;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45073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37/9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Леденевского сельского округа Мамлютского района Северо-Казахстанской области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37/9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Леденевского сельского округа Мамлютского района Северо-Казахстанской области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37/9</w:t>
            </w: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Леденевского сельского округа Мамлютского района Северо-Казахстанской области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