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a165" w14:textId="87da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Дубровинского сельского округа Мамлютского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27 декабря 2024 года № 37/6. Утратило силу решением маслихата Мамлютского района Северо-Казахстанской области от 19 мая 2025 года № 42/6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Дубровинского сельского округа Мамлютского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166996 тысячи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12485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9438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144768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166996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целевые текущие трансферты, передаваемые из вышестоящего бюджета в сумме 144768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37/6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Дубровинского сельского округа Мамлютского района Северо-Казахстанской области на 2025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37/6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Дубровинского сельского округа Мамлютского района Северо-Казахстанской области на 2026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37/6</w:t>
            </w:r>
          </w:p>
        </w:tc>
      </w:tr>
    </w:tbl>
    <w:bookmarkStart w:name="z7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Дубровинского сельского округа Мамлютского района Северо-Казахстанской области на 2027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