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ad6862" w14:textId="cad686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Положения коммунального государственного учреждения "Отдел предпринимательства акимата Мамлютского района Северо-Казахстанской области"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Мамлютского района Северо-Казахстанской области от 13 декабря 2024 года № 315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8)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18 Закона Республики Казахстан "О государственном имуществе", типовым положением о государственном органе, утвержденном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 сентября 2021 года № 590 "О некоторых вопросах организации деятельности государственных органов и их структурных подразделений" акимат Мамлютского района Северо-Казахстанской области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прилагаемое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 коммунальном государственном учреждении "Отдел предпринимательства акимата Мамлютского района Северо-Казахстанской области".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Коммунальному государственному учреждению "Отдел предпринимательства акимата Мамлютского района Северо-Казахстанской области" в установленном законодательством порядке обеспечить государственную регистрацию вышеуказанного Положения в органах юстиции.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руководителя аппарата акима Мамлютского района Северо-Казахстанской области.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со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Степаненко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Мамлютского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13 декабря 2024 года № 315</w:t>
            </w:r>
          </w:p>
        </w:tc>
      </w:tr>
    </w:tbl>
    <w:bookmarkStart w:name="z15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о коммунальном государственном учреждении "Отдел предпринимательства акимата Мамлютского района Северо-Казахстанской области"</w:t>
      </w:r>
    </w:p>
    <w:bookmarkEnd w:id="5"/>
    <w:bookmarkStart w:name="z16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6"/>
    <w:bookmarkStart w:name="z17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Коммунальное государственное учреждение "Отдел предпринимательства акимата Мамлютского района Северо-Казахстанской области" (далее - Отдел) является государственным органом Республики Казахстан, осуществляющим руководство в сферах предпринимательства, туризма, промышленности и индустриально-инновационного развития на территории Мамлютского района Северо-Казахстанской области.</w:t>
      </w:r>
    </w:p>
    <w:bookmarkEnd w:id="7"/>
    <w:bookmarkStart w:name="z18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Отдел не имеет ведомства.</w:t>
      </w:r>
    </w:p>
    <w:bookmarkEnd w:id="8"/>
    <w:bookmarkStart w:name="z19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Отдел осуществляет свою деятельность в соответствии с Конституцией Республики Казахстан, Гражданским кодексом Республики Казахстан, Административным процедурно-процессуальным кодексом Республики Казахстан, Кодексом Республики Казахстан "Об административных правонарушениях", Предпринимательским кодексом Республики Казахстан Трудовым кодексом Республики Казахстан, Бюджетным кодексом Республики Казахстан, Законом Республики Казахстан "О местном государственном управлении и самоуправлении в Республике Казахстан", Законом Республики Казахстан "О государственной службе Республики Казахстан", Законом Республики Казахстан "О государственных закупках", Законом Республики Казахстан "О противодействии коррупции", Законом Республики Казахстан "О правовых актах", а также настоящим Положением.</w:t>
      </w:r>
    </w:p>
    <w:bookmarkEnd w:id="9"/>
    <w:bookmarkStart w:name="z20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Отдел является юридическим лицом в организационно-правовой форме государственного учреждения, имеет печать с изображением Государственного Герба Республики Казахстан и штампы со своим наименованием на казахском и русском языках, бланки установленного образца, счета в органах казначейства в соответствии с Приказом Министра финансов Республики Казахстан от 4 декабря 2014 года № 540 "Об утверждении Правил исполнения бюджета и его кассового обслуживания". </w:t>
      </w:r>
    </w:p>
    <w:bookmarkEnd w:id="10"/>
    <w:bookmarkStart w:name="z21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Отдел вступает в гражданско-правовые отношения от собственного имени, если он на это уполномочен в соответствии с законодательством. </w:t>
      </w:r>
    </w:p>
    <w:bookmarkEnd w:id="11"/>
    <w:bookmarkStart w:name="z22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Отдел имеет право выступать стороной гражданско-правовых отношений от имени государства, если он уполномочен на это в соответствии с законодательством Республики Казахстан.</w:t>
      </w:r>
    </w:p>
    <w:bookmarkEnd w:id="12"/>
    <w:bookmarkStart w:name="z23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Отдел по вопросам своей компетенции в установленном законодательством порядке принимает решения, оформляемые приказами руководителя Отдела, предусмотренными Гражданским кодексом Республики Казахстан, Административным процедурно-процессуальным кодексом Республики Казахстан Кодексом Республики Казахстан "Об административных правонарушениях", Предпринимательским кодексом Республики Казахстан Трудовым кодексом Республики Казахстан, Бюджетным кодексом Республики Казахстан, Законом Республики Казахстан "О местном государственном управлении и самоуправлении в Республике Казахстан", Законом Республики Казахстан "О государственной службе Республики Казахстан", Законом Республики Казахстан "О правовых актах".</w:t>
      </w:r>
    </w:p>
    <w:bookmarkEnd w:id="13"/>
    <w:bookmarkStart w:name="z24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Структура и лимит штатной численности Отдела утверждаются в соответствии с Бюджетным кодексом, Трудовым кодексом Республики Казахстан, Законом Республики Казахстан "О государственной службе Республики Казахстан", Законом Республики Казахстан "О местном государственном управлении и самоуправлении в Республике Казахстан", а также настоящим Положением.</w:t>
      </w:r>
    </w:p>
    <w:bookmarkEnd w:id="14"/>
    <w:bookmarkStart w:name="z25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Местонахождение Отдела: почтовый индекс 150900, Республика Казахстан, Северо-Казахстанская область, Мамлютский район, город Мамлютка, улица Абай Кунанбаев, дом № 5.</w:t>
      </w:r>
    </w:p>
    <w:bookmarkEnd w:id="15"/>
    <w:bookmarkStart w:name="z26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Настоящее Положение является учредительным документом Отдела.</w:t>
      </w:r>
    </w:p>
    <w:bookmarkEnd w:id="16"/>
    <w:bookmarkStart w:name="z27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Финансирование деятельности Отдела осуществляется из местного бюджета, в соответствии с Бюджетным кодексом Республики Казахстан.</w:t>
      </w:r>
    </w:p>
    <w:bookmarkEnd w:id="17"/>
    <w:bookmarkStart w:name="z28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Отделу запрещается вступать в договорные отношения с субъектами предпринимательства на предмет выполнения обязанностей, являющихся полномочиями Отдела.</w:t>
      </w:r>
    </w:p>
    <w:bookmarkEnd w:id="18"/>
    <w:bookmarkStart w:name="z29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Отделу законодательными актами предоставлено право осуществлять приносящую доходы деятельность, то полученные доходы, направляются в государственный бюджет, если иное не установлено законодательством Республики Казахстан.</w:t>
      </w:r>
    </w:p>
    <w:bookmarkEnd w:id="19"/>
    <w:bookmarkStart w:name="z30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Задачи и полномочия Отдела</w:t>
      </w:r>
    </w:p>
    <w:bookmarkEnd w:id="20"/>
    <w:bookmarkStart w:name="z31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Задачи:</w:t>
      </w:r>
    </w:p>
    <w:bookmarkEnd w:id="21"/>
    <w:bookmarkStart w:name="z32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Осуществление государственной политики по созданию благоприятных условий для развития частного предпринимательства, информационно-аналитического, организационно-правового и материально-технического обеспечения деятельности отдела.</w:t>
      </w:r>
    </w:p>
    <w:bookmarkEnd w:id="22"/>
    <w:bookmarkStart w:name="z33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Полномочия</w:t>
      </w:r>
    </w:p>
    <w:bookmarkEnd w:id="23"/>
    <w:bookmarkStart w:name="z34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права:</w:t>
      </w:r>
    </w:p>
    <w:bookmarkEnd w:id="24"/>
    <w:bookmarkStart w:name="z35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взаимодействовать с исполнительными органами, финансируемыми из районного бюджета, территориальными подразделениями центральных исполнительных органов, организациями и учреждениями, общественными объединениями по вопросам, входящим в компетенцию в сфере развития предпринимательства, туризма, промышленности, а также индустриально-инновационного развития;</w:t>
      </w:r>
    </w:p>
    <w:bookmarkEnd w:id="25"/>
    <w:bookmarkStart w:name="z36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запрашивать и получать от государственных органов и организаций документы, информацию и материалы, для осуществления возложенных на него функций по развитию в объеме, предусмотренном действующим Предпринимательским кодексом Республики Казахстан, Административным процедурно-процессуальным кодексом Республики Казахстан, Кодексом Республики Казахстан "Об административных правонарушениях";</w:t>
      </w:r>
    </w:p>
    <w:bookmarkEnd w:id="26"/>
    <w:bookmarkStart w:name="z37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участвовать на заседаниях, собраниях и совещаниях (включая селекторные), проводимых акимом, акиматом района, области и государственными органами, касающихся вопросов развития предпринимательства и туризма, промышленности и индустриально-инновационного развития, совершенствования государственной службы, противодействия коррупции ценовой ситуации;</w:t>
      </w:r>
    </w:p>
    <w:bookmarkEnd w:id="27"/>
    <w:bookmarkStart w:name="z38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проводить совещания, семинары, конференции по вопросам развития предпринимательства и туризма, промышленности и индустриально-инновационного развития, ценообразования;</w:t>
      </w:r>
    </w:p>
    <w:bookmarkEnd w:id="28"/>
    <w:bookmarkStart w:name="z39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предоставлять информацию в средства массовой информации в пределах своей компетенции по развитию малого и среднего предпринимательства, туризма, противодействия коррупции, совершенствования государственной службы;</w:t>
      </w:r>
    </w:p>
    <w:bookmarkEnd w:id="29"/>
    <w:bookmarkStart w:name="z40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вносить акиму Мамлютского района Северо-Казахстанской области проекты постановлений, решений и распоряжений по вопросам развития предпринимательства и туризма, промышленности и индустриально-инновационного развития, ценообразования.</w:t>
      </w:r>
    </w:p>
    <w:bookmarkEnd w:id="30"/>
    <w:bookmarkStart w:name="z41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Обязанности:</w:t>
      </w:r>
    </w:p>
    <w:bookmarkEnd w:id="31"/>
    <w:bookmarkStart w:name="z42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предоставлять разъяснения по вопросам, входящим в компетенцию Отдела;</w:t>
      </w:r>
    </w:p>
    <w:bookmarkEnd w:id="32"/>
    <w:bookmarkStart w:name="z43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организовывать и проводить в установленные законодательством Республики Казахстан порядке конкурсы по государственным закупкам товаров, работ и услуг;</w:t>
      </w:r>
    </w:p>
    <w:bookmarkEnd w:id="33"/>
    <w:bookmarkStart w:name="z44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создавать рабочие группы, комиссии, штабы по вопросам, входящим в компетенцию Отдела, с привлечением к работе специалистов государственных органов и иных организаций;</w:t>
      </w:r>
    </w:p>
    <w:bookmarkEnd w:id="34"/>
    <w:bookmarkStart w:name="z45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рассматривать обращения, заявления, жалобы, предложения физических и представителей юридических лиц, контролировать их исполнение, в случаях и порядке, установленном Административным процедурно-процессуальным кодексом Республики Казахстан, предоставлять на них ответы;</w:t>
      </w:r>
    </w:p>
    <w:bookmarkEnd w:id="35"/>
    <w:bookmarkStart w:name="z46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организовывать прием физических и представителей юридических лиц.</w:t>
      </w:r>
    </w:p>
    <w:bookmarkEnd w:id="36"/>
    <w:bookmarkStart w:name="z47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Функции Отдела:</w:t>
      </w:r>
    </w:p>
    <w:bookmarkEnd w:id="37"/>
    <w:bookmarkStart w:name="z48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финансовохозяйственное и материально-техническое обеспечение деятельности отдела;</w:t>
      </w:r>
    </w:p>
    <w:bookmarkEnd w:id="38"/>
    <w:bookmarkStart w:name="z49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делопроизводство и документальное обеспечение деятельности отдела;</w:t>
      </w:r>
    </w:p>
    <w:bookmarkEnd w:id="39"/>
    <w:bookmarkStart w:name="z50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организация бухгалтерского учета и отчетности;</w:t>
      </w:r>
    </w:p>
    <w:bookmarkEnd w:id="40"/>
    <w:bookmarkStart w:name="z51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проведение кадровой работы в соответствии с требованиями Трудового Кодекса Республики Казахстан, Закона Республики Казахстан "О государственной службе Республики Казахстан";</w:t>
      </w:r>
    </w:p>
    <w:bookmarkEnd w:id="41"/>
    <w:bookmarkStart w:name="z52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организация работы по контролю за исполнением Законов Республики Казахстан, Указов Президента и Постановлений Правительства Республики Казахстан постановлений, решений и распоряжений вышестоящих представительных и исполнительных органов, акимов области, района;</w:t>
      </w:r>
    </w:p>
    <w:bookmarkEnd w:id="42"/>
    <w:bookmarkStart w:name="z53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регистрация обращений, заявлений, жалоб физических и представителей юридических лиц, составление отчета по их рассмотрению;</w:t>
      </w:r>
    </w:p>
    <w:bookmarkEnd w:id="43"/>
    <w:bookmarkStart w:name="z54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разработка проектов бюджетных программ, администратором которых выступает Отдел;</w:t>
      </w:r>
    </w:p>
    <w:bookmarkEnd w:id="44"/>
    <w:bookmarkStart w:name="z55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оказание в соответствии с компетенцией функций государственных органов, подлежащих автоматизации;</w:t>
      </w:r>
    </w:p>
    <w:bookmarkEnd w:id="45"/>
    <w:bookmarkStart w:name="z56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создает условия для развития частного предпринимательства;</w:t>
      </w:r>
    </w:p>
    <w:bookmarkEnd w:id="46"/>
    <w:bookmarkStart w:name="z57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обеспечивает и несет ответственность за реализацию и исполнение государственных программ в районе в сфере предпринимательства перед акиматом района;</w:t>
      </w:r>
    </w:p>
    <w:bookmarkEnd w:id="47"/>
    <w:bookmarkStart w:name="z58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разрабатывает проекты районных программ поддержки малого предпринимательства;</w:t>
      </w:r>
    </w:p>
    <w:bookmarkEnd w:id="48"/>
    <w:bookmarkStart w:name="z59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обеспечивает развитие в районе объектов инфраструктуры поддержки малого предпринимательства и инновационной деятельности;</w:t>
      </w:r>
    </w:p>
    <w:bookmarkEnd w:id="49"/>
    <w:bookmarkStart w:name="z60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взаимодействует с объединениями субъектов частного предпринимательства и объектами рыночной инфраструктуры;</w:t>
      </w:r>
    </w:p>
    <w:bookmarkEnd w:id="50"/>
    <w:bookmarkStart w:name="z61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соблюдение и защита прав, свобод и законных интересов человека и гражданина, организаций и государства;</w:t>
      </w:r>
    </w:p>
    <w:bookmarkEnd w:id="51"/>
    <w:bookmarkStart w:name="z62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оказание методической помощи государственным органам в пределах свей компетенции;</w:t>
      </w:r>
    </w:p>
    <w:bookmarkEnd w:id="52"/>
    <w:bookmarkStart w:name="z63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представление информации по запросам государственных органов, наделенных контрольными и надзорными функциями;</w:t>
      </w:r>
    </w:p>
    <w:bookmarkEnd w:id="53"/>
    <w:bookmarkStart w:name="z64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рассмотрение обращений физических и представителей юридических лиц в пределах своей компетенции в порядке и сроки, установленные законодательством Республики Казахстан;</w:t>
      </w:r>
    </w:p>
    <w:bookmarkEnd w:id="54"/>
    <w:bookmarkStart w:name="z65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разработка проектов нормативных правовых актов;</w:t>
      </w:r>
    </w:p>
    <w:bookmarkEnd w:id="55"/>
    <w:bookmarkStart w:name="z66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разработка и утверждение плана работы;</w:t>
      </w:r>
    </w:p>
    <w:bookmarkEnd w:id="56"/>
    <w:bookmarkStart w:name="z67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разработка и утверждение плана организационных мероприятий;</w:t>
      </w:r>
    </w:p>
    <w:bookmarkEnd w:id="57"/>
    <w:bookmarkStart w:name="z68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осуществление регулятивных, реализационных и контрольных функций в пределах своей компетенции;</w:t>
      </w:r>
    </w:p>
    <w:bookmarkEnd w:id="58"/>
    <w:bookmarkStart w:name="z69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осуществление государственного контроля за соблюдением размера предельно допустимых розничных цен на социально значимые продовольственные товары;</w:t>
      </w:r>
    </w:p>
    <w:bookmarkEnd w:id="59"/>
    <w:bookmarkStart w:name="z70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осуществление государственного контроля за соблюдением размера торговой надбавки на социально-значимые продовольственный товары;</w:t>
      </w:r>
    </w:p>
    <w:bookmarkEnd w:id="60"/>
    <w:bookmarkStart w:name="z71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осуществление государственного контроля за соблюдением размера вознаграждения, установленного законодательством Республики Казахстан о регулировании торговой деятельности;</w:t>
      </w:r>
    </w:p>
    <w:bookmarkEnd w:id="61"/>
    <w:bookmarkStart w:name="z72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25) составление протоколов и рассмотрение дел об административных правонарушениях, предусмотренных статьями 199, 204, 250 (в части регулирования деятельности хлебоприемных предприятий) Кодекса Республики Казахстан от 5 июля 2014 года "Об административных правонарушениях".</w:t>
      </w:r>
    </w:p>
    <w:bookmarkEnd w:id="62"/>
    <w:bookmarkStart w:name="z73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26) по вопросам своей компетенции разрабатывает проекты решений акима и акимата района, районных программ и планов социально- экономического развития района; </w:t>
      </w:r>
    </w:p>
    <w:bookmarkEnd w:id="63"/>
    <w:bookmarkStart w:name="z74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27) составляет информационно-аналитические материалы и документы по вопросам, относящимся к своей компетенции;</w:t>
      </w:r>
    </w:p>
    <w:bookmarkEnd w:id="64"/>
    <w:bookmarkStart w:name="z75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28) принимает участие в заседаниях акимата района и других консультативно-совещательных органах;</w:t>
      </w:r>
    </w:p>
    <w:bookmarkEnd w:id="65"/>
    <w:bookmarkStart w:name="z76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29) размещает информацию на интернет-портале открытых данных;</w:t>
      </w:r>
    </w:p>
    <w:bookmarkEnd w:id="66"/>
    <w:bookmarkStart w:name="z77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30) размещает информацию на интернет-портале открытых бюджетов;</w:t>
      </w:r>
    </w:p>
    <w:bookmarkEnd w:id="67"/>
    <w:bookmarkStart w:name="z78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31) размещает информацию на интернет-портале открытых нормативно-правовых актов.</w:t>
      </w:r>
    </w:p>
    <w:bookmarkEnd w:id="68"/>
    <w:bookmarkStart w:name="z79" w:id="6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Статус, полномочия первого руководителя Отдела</w:t>
      </w:r>
    </w:p>
    <w:bookmarkEnd w:id="69"/>
    <w:bookmarkStart w:name="z80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Руководство Отделом осуществляется первым руководителем, который несет персональную ответственность за выполнение задач, возложенных на Отдел и осуществление им своих полномочий.</w:t>
      </w:r>
    </w:p>
    <w:bookmarkEnd w:id="70"/>
    <w:bookmarkStart w:name="z81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Руководитель Отдела назначается на должность и освобождается от должности распоряжением акима Мамлютского района в соответствии с Законом Республики Казахстан "О государственной службе Республики Казахстан".</w:t>
      </w:r>
    </w:p>
    <w:bookmarkEnd w:id="71"/>
    <w:bookmarkStart w:name="z82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Руководитель Отдела не имеет заместителя.</w:t>
      </w:r>
    </w:p>
    <w:bookmarkEnd w:id="72"/>
    <w:bookmarkStart w:name="z83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Полномочия руководителя Отдела:</w:t>
      </w:r>
    </w:p>
    <w:bookmarkEnd w:id="73"/>
    <w:bookmarkStart w:name="z84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представляет на утверждение акимата района Положение Отдела, внесение в него изменений и дополнений;</w:t>
      </w:r>
    </w:p>
    <w:bookmarkEnd w:id="74"/>
    <w:bookmarkStart w:name="z85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организует работу Отдела, осуществляет руководство его деятельностью, несет персональную ответственность за выполнение возложенных на Отдел задач и осуществление им своих функций;</w:t>
      </w:r>
    </w:p>
    <w:bookmarkEnd w:id="75"/>
    <w:bookmarkStart w:name="z86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определяет обязанности и устанавливает степень ответственности работников Отдела;</w:t>
      </w:r>
    </w:p>
    <w:bookmarkEnd w:id="76"/>
    <w:bookmarkStart w:name="z87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назначает на должности и освобождает от должностей работников Отдела в соответствии с Трудовым кодексом Республики Казахстан, Законом Республики Казахстан "О государственной службе Республики Казахстан";</w:t>
      </w:r>
    </w:p>
    <w:bookmarkEnd w:id="77"/>
    <w:bookmarkStart w:name="z88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согласно трудового законодательства, Закона Республики Казахстан "О государственной службе Республики Казахстан" решает вопросы поощрения работников, оказания им материальной помощи, налагает дисциплинарные взыскания на работников Отдела;</w:t>
      </w:r>
    </w:p>
    <w:bookmarkEnd w:id="78"/>
    <w:bookmarkStart w:name="z89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издает в пределах своей компетенции приказы, инструкции, обязательные для исполнения работниками Отдела;</w:t>
      </w:r>
    </w:p>
    <w:bookmarkEnd w:id="79"/>
    <w:bookmarkStart w:name="z90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представляет Отдел в государственных органах, организациях;</w:t>
      </w:r>
    </w:p>
    <w:bookmarkEnd w:id="80"/>
    <w:bookmarkStart w:name="z91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обеспечивает соблюдение законодательства о государственной гарантии равных прав и возможностей мужчин и женщин;</w:t>
      </w:r>
    </w:p>
    <w:bookmarkEnd w:id="81"/>
    <w:bookmarkStart w:name="z92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несет персональную ответственность за соблюдение антикоррупционного законодательства сотрудниками Отдела;</w:t>
      </w:r>
    </w:p>
    <w:bookmarkEnd w:id="82"/>
    <w:bookmarkStart w:name="z93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осуществляет полномочия в соответствии с Бюджетным кодексом Республики Казахстан, законодательством о труде, государственной службе, местном государственном управлении и самоуправлении;</w:t>
      </w:r>
    </w:p>
    <w:bookmarkEnd w:id="83"/>
    <w:bookmarkStart w:name="z94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осуществляет контроль за эффективностью и сохранностью имущества, переданного отделу;</w:t>
      </w:r>
    </w:p>
    <w:bookmarkEnd w:id="84"/>
    <w:bookmarkStart w:name="z95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Исполнение полномочий руководителя Отдела в период его отсутствия осуществляется лицом, его замещающим в соответствии с законодательством о труде, о государственной службе.</w:t>
      </w:r>
    </w:p>
    <w:bookmarkEnd w:id="85"/>
    <w:bookmarkStart w:name="z96" w:id="8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Имущество Отдела</w:t>
      </w:r>
    </w:p>
    <w:bookmarkEnd w:id="86"/>
    <w:bookmarkStart w:name="z97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Отдел может иметь на праве оперативного управления обособленное имущество в случаях, предусмотренных законодательством о государственном имуществе.</w:t>
      </w:r>
    </w:p>
    <w:bookmarkEnd w:id="87"/>
    <w:bookmarkStart w:name="z98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Имущество Отдела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о государственном имуществе.</w:t>
      </w:r>
    </w:p>
    <w:bookmarkEnd w:id="88"/>
    <w:bookmarkStart w:name="z99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Имущество, закрепленное за Отделом, относится к коммунальной собственности района.</w:t>
      </w:r>
    </w:p>
    <w:bookmarkEnd w:id="89"/>
    <w:bookmarkStart w:name="z100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Отдел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 о государственном имуществе.</w:t>
      </w:r>
    </w:p>
    <w:bookmarkEnd w:id="90"/>
    <w:bookmarkStart w:name="z101" w:id="9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Реорганизация и упразднение Отдела</w:t>
      </w:r>
    </w:p>
    <w:bookmarkEnd w:id="91"/>
    <w:bookmarkStart w:name="z102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Реорганизация (слияние, присоединение, разделение, выделение, преобразование) и упразднение (ликвидация) Отдела осуществляются в соответствии с Гражданским кодексом Республики Казахстан, Трудовым кодексом Республики Казахстан, Законом Республики Казахстан "О местном государственном управлении и самоуправлении в Республике Казахстан", Законом Республики Казахстан "О государственной регистрации юридических лиц и учетной регистрации филиалов и представительств", Законом Республики Казахстан "О государственной службе Республики Казахстан", Законом Республики Казахстан "О государственном имуществе", а также настоящим Положением.</w:t>
      </w:r>
    </w:p>
    <w:bookmarkEnd w:id="92"/>
    <w:bookmarkStart w:name="z103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</w:t>
      </w:r>
    </w:p>
    <w:bookmarkEnd w:id="9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