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4e503" w14:textId="6b4e5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"Отдел внутренней политики, культуры и развития языков акимата Мамлютского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Мамлютского района Северо-Казахстанской области от 1 апреля 2024 года № 70.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имуществе", типовым положением о государственном органе,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Мамлютского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коммунальном государственном учреждении "Отдел внутренней политики, культуры и развития языков акимата Мамлютского района Северо-Казахстанской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внутренней политики, культуры, развития языков и спорта акимата Мамлютского района Северо-Казахстанской области" в установленном законодательством порядке обеспечить государственную регистрацию вышеуказанного Положения в органах юстиции.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Мамлютского района Северо-Казахстанской области.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Степаненко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марта 2024 года №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"Отдел внутренней политики, культуры и развития языков акимата Мамлютского района Северо-Казахстанской области"</w:t>
      </w:r>
    </w:p>
    <w:bookmarkEnd w:id="5"/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"Отдел внутренней политики, культуры и развития языков акимата Мамлютского района Северо-Казахстанской области" (далее - Отдел) является государственным органом Республики Казахстан, осуществляющим руководство в сферах внутренней политики, развития языков, культуры, охраны и использования объектов историко-культурного наследия, кинематографии, государственных символов, архивного дела и документационного обеспечения, электронного документооборота и электронных архивов, в области ономастики, креативных индустрий и коммерциализации результатов творческой деятельности, информации, взаимодействия государства и гражданского общества, религиозной деятельности, государственной молодежной и семейной политики, модернизации общественного сознания, благотворительности, волонтерской деятельности, медиации, обеспечения внутриполитической стабильности, межконфессионального и межэтнического согласия, доступа к информации, онлайн-платформ и онлайн-рекламы.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имеет ведомства: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"Молодежный ресурсный центр" коммунального государственного учреждения "Отдел внутренней политики, культуры, развития языков и спорта акимата Мамлютского района Северо-Казахстанской области";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коммунальное государственное учреждение "Централизованная библиотечная система" коммунального государственного учреждения "Отдел внутренней политики, культуры, развития языков и спорта акимата Мамлютского района Северо-Казахстанской области";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казенное предприятие "Мамлютский культурный центр" коммунального государственного учреждения "Отдел внутренней политики, культуры, развития языков и спорта акимата Мамлютского района Северо-Казахстанской области".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осуществляет свою деятельность в соответствии с Конституцией Республики Казахстан, Гражданским кодексом Республики Казахстан, Административным процедурно-процессуальным кодексом Республики Казахстан, Трудовым кодексом Республики Казахстан,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службе Республики Казахстан", Законом Республики Казахстан "О государственных закупках", Законом Республики Казахстан "О противодействии коррупции", Законом Республики Казахстан "О правовых актах", а также настоящим Положением.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Отдел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Приказом Министра финансов Республики Казахстан от 4 декабря 2014 года № 540 "Об утверждении Правил исполнения бюджета и его кассового обслуживания". 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имеет право выступать стороной гражданско-правовых отношений от имени государства, если оно уполномочено на это в соответствии с бюджетным и финансовым законодательством Республики Казахстан.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по вопросам своей компетенции в установленном законодательством порядке принимает решения, оформляемые приказами руководителя Отдела, предусмотренными Гражданским кодексом Республики Казахстан, Трудовым кодексом Республики Казахстан,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службе Республики Казахстан", Законом Республики Казахстан "О правовых актах".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Отдела утверждаются в соответствии с Трудовым кодексом Республики Казахстан, Законом Республики Казахстан "О государственной службе Республики Казахстан", Законом Республики Казахстан "О местном государственном управлении и самоуправлении в Республике Казахстан".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Отдела: индекс 150900, Республика Казахстан, Северо-Казахстанская область, Мамлютский район, город Мамлютка, улица Абылай хан, 47.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местных бюджетов, бюджета (сметы расходов) Национального банка Республики Казахстан в соответствии с Бюджетным кодексом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Если Отделу законодательными актами предоставлено право осуществлять приносящую доходы деятельность, то полученные доходы,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Отдела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16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государственной политики в сферах:</w:t>
      </w:r>
    </w:p>
    <w:bookmarkEnd w:id="25"/>
    <w:bookmarkStart w:name="z16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культуры, а также международных культурных связей;</w:t>
      </w:r>
    </w:p>
    <w:bookmarkEnd w:id="26"/>
    <w:bookmarkStart w:name="z16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охраны и использования объектов историко-культурного наследия;</w:t>
      </w:r>
    </w:p>
    <w:bookmarkEnd w:id="27"/>
    <w:bookmarkStart w:name="z16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кинематографии;</w:t>
      </w:r>
    </w:p>
    <w:bookmarkEnd w:id="28"/>
    <w:bookmarkStart w:name="z16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символов;</w:t>
      </w:r>
    </w:p>
    <w:bookmarkEnd w:id="29"/>
    <w:bookmarkStart w:name="z17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архивного дела и документационного обеспечения;</w:t>
      </w:r>
    </w:p>
    <w:bookmarkEnd w:id="30"/>
    <w:bookmarkStart w:name="z17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электронного документооборота и электронных архивов, в том числе служебной информации ограниченного распространения и работы с ней;</w:t>
      </w:r>
    </w:p>
    <w:bookmarkEnd w:id="31"/>
    <w:bookmarkStart w:name="z17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ономастики;</w:t>
      </w:r>
    </w:p>
    <w:bookmarkEnd w:id="32"/>
    <w:bookmarkStart w:name="z17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креативных индустрий и коммерциализации результатов творческой деятельности;</w:t>
      </w:r>
    </w:p>
    <w:bookmarkEnd w:id="33"/>
    <w:bookmarkStart w:name="z17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информации;</w:t>
      </w:r>
    </w:p>
    <w:bookmarkEnd w:id="34"/>
    <w:bookmarkStart w:name="z17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доступа к информации;</w:t>
      </w:r>
    </w:p>
    <w:bookmarkEnd w:id="35"/>
    <w:bookmarkStart w:name="z17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защиты детей от информации, причиняющей вред их здоровью и развитию;</w:t>
      </w:r>
    </w:p>
    <w:bookmarkEnd w:id="36"/>
    <w:bookmarkStart w:name="z17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телерадиовещания;</w:t>
      </w:r>
    </w:p>
    <w:bookmarkEnd w:id="37"/>
    <w:bookmarkStart w:name="z1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 массовой информации;</w:t>
      </w:r>
    </w:p>
    <w:bookmarkEnd w:id="38"/>
    <w:bookmarkStart w:name="z17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онлайн-платформ и онлайн-рекламы;</w:t>
      </w:r>
    </w:p>
    <w:bookmarkEnd w:id="39"/>
    <w:bookmarkStart w:name="z18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религиозной деятельности;</w:t>
      </w:r>
    </w:p>
    <w:bookmarkEnd w:id="40"/>
    <w:bookmarkStart w:name="z18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молодежной и семейной политики;</w:t>
      </w:r>
    </w:p>
    <w:bookmarkEnd w:id="41"/>
    <w:bookmarkStart w:name="z18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модернизации общественного сознания;</w:t>
      </w:r>
    </w:p>
    <w:bookmarkEnd w:id="42"/>
    <w:bookmarkStart w:name="z18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благотворительности;</w:t>
      </w:r>
    </w:p>
    <w:bookmarkEnd w:id="43"/>
    <w:bookmarkStart w:name="z18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волонтерской деятельности;</w:t>
      </w:r>
    </w:p>
    <w:bookmarkEnd w:id="44"/>
    <w:bookmarkStart w:name="z1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медиации;</w:t>
      </w:r>
    </w:p>
    <w:bookmarkEnd w:id="45"/>
    <w:bookmarkStart w:name="z18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обеспечения внутриполитической стабильности, межконфессионального и межэтнического согласия;</w:t>
      </w:r>
    </w:p>
    <w:bookmarkEnd w:id="46"/>
    <w:bookmarkStart w:name="z18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обеспечения соблюдения законодательства Республики Казахстан, регулирующее изготовление и использование государственных символов Республики Казахстан государственными органами, физическими, юридическими и должностными лицами, выявления и устранения нарушений законодательства Республики Казахстан, восстановления нарушенных прав граждан и юридических лиц;</w:t>
      </w:r>
    </w:p>
    <w:bookmarkEnd w:id="47"/>
    <w:bookmarkStart w:name="z18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взаимодействия государства, гражданского общества и общественных советов;</w:t>
      </w:r>
    </w:p>
    <w:bookmarkEnd w:id="48"/>
    <w:bookmarkStart w:name="z18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осуществления иных задач, возложенных на Отдел, в пределах своей компетенции.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13 в редакции постановления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Права: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запрашивать и получать от государственных органов, организаций и физических лиц информацию, для осуществления функций, отнесенных к компетенции отдела, предусмотренных Бюджетным кодексом, Законом Республики Казахстан "О государственном имуществе", Приказом Министра национальной экономики Республики Казахстан от 6 ноября 2014 года № 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давать оценку причинам нарушений требований бюджетного законодательства Республики Казахстан по вопросам планирования и исполнения бюджета района, а также оценку экономической эффективности и целесообразности утвержденных районных бюджетных программ (подпрограмм); 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во владении, пользовании районным коммунальным имуществом, в том числе государственными пакетами акций акционерных обществ, (долями товариществ с ограниченной ответственностью), находящимися в районной коммунальной собственности;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судебные органы всех инстанций за защитой прав и интересов Отдела, представлять Отдел в судах Республики Казахстан по вопросам владения, пользования и распоряжения районным коммунальным имуществом, вопросам деятельности Отдела;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для финансирования расходов на оценку объектов приватизации находящихся в районной коммунальной собственности, организацию и проведение аукционов, тендеров, проведение постприватизационного контроля, привлечение на договорной основе в качестве экспертов и консультантов юридических и физических лиц за счет средств, предусмотренных в районном бюджете;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начислять пени и штрафы за нарушение условий договоров, в том числе за невнесение или несвоевременное внесение платы за имущественный наем (аренду) объектов районной коммунальной собственности; за использование объекта имущественного найма не по назначению, за сдачу его в субаренду без согласия арендодателя, а также проведение арендатором без согласования с арендодателем реконструкции, перепланировки или переоборудования объекта, расположенных в нем инженерных сетей и коммуникаций; за нарушение или невыполнение условий договоров купли-продажи, доверительного управления, безвозмездного пользования (ссуды) объектов районной коммунальной собственности;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материалы и информацию в пределах своей компетенции в случае официального запроса об этом юридических и физических лиц;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проекты нормативно-правовых актов;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интересы акима, акимата района во всех судебных, государственных органах и иных организациях по вопросам финансовой деятельности, коммунальной собственности района;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обязанности, в соответствии с Гражданским кодексом Республики Казахстан, Бюджетным кодексом Республики Казахстан, Трудовым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государственных услугах", Законом Республики Казахстан "О государственной службе Республики Казахстан", Законом Республики Казахстан "О государственных закупках";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выполнение актов Президента, Правительства Республики Казахстан, постановлений акимата, решений, распоряжений и поручений акима области и района в сфере внутренней политики, культуры, развития языков;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вопросам своей компетенции разрабатывает проекты решений акима и акимата района, районных программ и планов социально- экономического развития района;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составляет информационно-аналитические материалы и документы по вопросам, относящимся к своей компетенции;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участие в заседаниях акимата района и других консультативно-совещательных органах;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проводит политическое обеспечение районных общественно-политических и культурных мероприятий;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разработке и реализации республиканских, региональных программ в области межэтнических отношений, обеспечения и соблюдения прав и свобод человека в Республике Казахстан;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работу по формированию, накоплению, обобщению и классификации информационной базы данных;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связи с политическими партиями, национально-культурными объединениями, правозащитными, религиозными и иными общественными организациями;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подготовке и проведении республиканских и региональных научно-практических мероприятий, направленных на укрепление внутриполитической стабильности и демократизации политических процессов в районе;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реализацию государственной молодежной политики в районе;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проводит мониторинг деятельности иностранных граждан, осуществляющих проповедование и распространение какого-либо вероучения посредством религиозно-просветительской деятельности и малочисленных религиозных групп, не имеющих признаков юридического лица;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информационно-пропагандистские мероприятия на районном уровне;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постановлением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постановлением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постановлением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постановлением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постановлением акимата Мамлютского района Северо-Казахстанской области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организует работу районной комиссии по делам женщин и семейно-демографической политики;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проводит работу по формированию антикоррупционной культуры в районе;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осуществляет и координирует деятельность культурно-досуговых организаций района;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осуществляет научно-методическое обеспечение деятельности в области культуры на территории района;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поддерживает и координирует деятельность государственных организаций культуры по развитию театрального, музыкального искусства, библиотечного и музейного дела;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взаимодействует с творческими союзами и другими организациями независимо от формы собственности по вопросам культуры;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вносит предложения в акимат района по созданию, реорганизации и ликвидации государственных организаций культуры района;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реализует меры по внедрению государственного языка в различные сферы обслуживания населения и социальную сферу, пропагандирует государственный язык среди населения;</w:t>
      </w:r>
    </w:p>
    <w:bookmarkEnd w:id="83"/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разрабатывает и реализует предложения по повышению эффективности государственной языковой политики и комплексных мер по расширению сферы общественного функционирования и развития государственного языка и других языков народа Казахстана;</w:t>
      </w:r>
    </w:p>
    <w:bookmarkEnd w:id="84"/>
    <w:bookmarkStart w:name="z9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развивает театральное, музыкальное, хореографическое, изобразительное и другие виды искусства, народного творчества и художественной самодеятельности;</w:t>
      </w:r>
    </w:p>
    <w:bookmarkEnd w:id="85"/>
    <w:bookmarkStart w:name="z10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организует работу по широкому использованию кино, видео продукции, способствующей нравственному воспитанию и культурно-познавательному отдыху населения;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мероприятия по укреплению материально технической базы и финансирование состояния организаций и учреждений культуры;</w:t>
      </w:r>
    </w:p>
    <w:bookmarkEnd w:id="87"/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оказывает практическую и методическую помощь государственным и негосударственным организациям в реализации Концепции развития языковой политики в части ведения делопроизводства на государственном языке, организации обучения государственному языку разновозрастных групп населения;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проводит разъяснительную работу по недопущению дискриминации граждан по языковому принципу;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оказывает практическую помощь переводчикам, специалистам по делопроизводству на государственном языке, руководителям кружков казахского языка;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разрабатывает и осуществляет мероприятия по сохранению сети учреждений культуры;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обеспечивает улучшение библиотечного обслуживания населения в районе;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организует в установленном порядке концертной деятельности, содействие проведению гастролей художественных коллективов, отдельных исполнителей района;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развивает на территории района языки народов мира;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сохраняет, пропагандирует народные традиций и обряды, а так же создает новых самодеятельные коллективы на территории района;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организует в установленном порядке проведение конкурсов, смотров, выставок и других мероприятий в области культуры;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размещает информацию на интернет-портале открытых данных;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размещает информацию на интернет-портале открытых бюджетов;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размещает информацию на интернет-портале открытых нормативно-правовых актов;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обеспечивает систематическую работу в сфере медиации;</w:t>
      </w:r>
    </w:p>
    <w:bookmarkEnd w:id="100"/>
    <w:bookmarkStart w:name="z14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осуществляет прием и рассмотрение уведомлений о размещении вывески в городе районного значения, селе, поселке в соответствии с Законом Республики Казахстан "О разрешениях и уведомлениях";</w:t>
      </w:r>
    </w:p>
    <w:bookmarkEnd w:id="101"/>
    <w:bookmarkStart w:name="z14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составляет протокола об административных правонарушениях (статьи 75, 418 (частью 1 - 1), 456 - 3) и рассматривает дела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(далее - Кодекс), налагает административные взыскания за административные правонарушения, предусмотренные статьей 75 Кодекса;</w:t>
      </w:r>
    </w:p>
    <w:bookmarkEnd w:id="102"/>
    <w:bookmarkStart w:name="z3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поддерживает и координирует деятельность государственных организаций культуры района в сфере театрального, музыкального искусства и киноискусства, библиотечного и музейного дела, культурно-досуговой деятельности;</w:t>
      </w:r>
    </w:p>
    <w:bookmarkEnd w:id="103"/>
    <w:bookmarkStart w:name="z14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принимает меры по сохранению библиотечного фонда;</w:t>
      </w:r>
    </w:p>
    <w:bookmarkEnd w:id="104"/>
    <w:bookmarkStart w:name="z14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организует работу по учету, охране и использованию культурных ценностей;</w:t>
      </w:r>
    </w:p>
    <w:bookmarkEnd w:id="105"/>
    <w:bookmarkStart w:name="z14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осуществляет проведение зрелищных культурно-массовых мероприятий района, города областного значения, а также смотров, фестивалей и конкурсов среди любительских творческих объединений;</w:t>
      </w:r>
    </w:p>
    <w:bookmarkEnd w:id="106"/>
    <w:bookmarkStart w:name="z14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проводит аттестацию государственных организаций культуры района;</w:t>
      </w:r>
    </w:p>
    <w:bookmarkEnd w:id="107"/>
    <w:bookmarkStart w:name="z14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выступает заказчиком по строительству, реконструкции и ремонту объектов культурного назначения района;</w:t>
      </w:r>
    </w:p>
    <w:bookmarkEnd w:id="108"/>
    <w:bookmarkStart w:name="z15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поддерживает и оказывает содействие в материально-техническом обеспечении государственных организаций культуры;</w:t>
      </w:r>
    </w:p>
    <w:bookmarkEnd w:id="109"/>
    <w:bookmarkStart w:name="z15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разрабатывает и согласует проекты нормативных правовых актов об утверждении государственного творческого заказа на финансирование творческих кружков для детей и юношества в пределах объемов бюджетных средств;</w:t>
      </w:r>
    </w:p>
    <w:bookmarkEnd w:id="110"/>
    <w:bookmarkStart w:name="z15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обеспечивает размещение государственного творческого заказа в творческих кружках для детей и юношества независимо от форм собственности поставщиков услуг государственного творческого заказа, их ведомственной подчиненности, типов и видов;</w:t>
      </w:r>
    </w:p>
    <w:bookmarkEnd w:id="111"/>
    <w:bookmarkStart w:name="z15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обеспечивает исполнение всех этапов и процедур размещения, контроля качества и целевого освоения государственного творческого заказа в электронном и общедоступном форматах;</w:t>
      </w:r>
    </w:p>
    <w:bookmarkEnd w:id="112"/>
    <w:bookmarkStart w:name="z15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осуществляет мониторинг деятельности организаций культуры, расположенных на соответствующей территории, и предоставляет в местный исполнительный орган области информацию, а также статистические отчеты установленной формы;</w:t>
      </w:r>
    </w:p>
    <w:bookmarkEnd w:id="113"/>
    <w:bookmarkStart w:name="z15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организует работу по сохранению историко-культурного наследия, содействует развитию исторических, национальных и культурных традиций и обычаев;</w:t>
      </w:r>
    </w:p>
    <w:bookmarkEnd w:id="114"/>
    <w:bookmarkStart w:name="z15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вносит предложения об объявлении охраняемыми памятниками природы, истории и культуры находящиеся на территории района природные и иные объекты, представляющие экологическую, историческую, культурную или научную ценность;</w:t>
      </w:r>
    </w:p>
    <w:bookmarkEnd w:id="115"/>
    <w:bookmarkStart w:name="z15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взаимодействует с физическими, юридическими лицами и государственными органами в сфере волонтерской деятельности;</w:t>
      </w:r>
    </w:p>
    <w:bookmarkEnd w:id="116"/>
    <w:bookmarkStart w:name="z15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осуществляет анализ, свод и обобщение практики волонтерской деятельности;</w:t>
      </w:r>
    </w:p>
    <w:bookmarkEnd w:id="117"/>
    <w:bookmarkStart w:name="z1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принимает меры по развитию системы волонтерской деятельности;</w:t>
      </w:r>
    </w:p>
    <w:bookmarkEnd w:id="118"/>
    <w:bookmarkStart w:name="z16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осуществляет в интересах местного государственного управления иные полномочия, возлагаемые на Отдел законодательством Республики Казахстан;</w:t>
      </w:r>
    </w:p>
    <w:bookmarkEnd w:id="119"/>
    <w:bookmarkStart w:name="z19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осуществляет контроль за использованием (установлением, размещением) государственных символов Республики Казахстан на территории Мамлютского района Северо-Казахстанской области.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15 с изменениями, внесенными постановлениями акимата Мамлютского района Северо-Казахстанской области от 18.03.2025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 от 3 июля 2025 года </w:t>
      </w:r>
      <w:r>
        <w:rPr>
          <w:rFonts w:ascii="Times New Roman"/>
          <w:b w:val="false"/>
          <w:i w:val="false"/>
          <w:color w:val="000000"/>
          <w:sz w:val="28"/>
        </w:rPr>
        <w:t>№ 208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 от 06.02.2026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подписания); от 17.08.2026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Отдела</w:t>
      </w:r>
    </w:p>
    <w:bookmarkEnd w:id="121"/>
    <w:bookmarkStart w:name="z11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первым руководителем, который несет персональную ответственность за выполнение задач, возложенных на Отдел и осуществление им своих полномочий.</w:t>
      </w:r>
    </w:p>
    <w:bookmarkEnd w:id="122"/>
    <w:bookmarkStart w:name="z11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Отдела назначается на должность и освобождается от должности распоряжением акима Мамлютского района в соответствии с Законом Республики Казахстан "О государственной службе Республики Казахстан".</w:t>
      </w:r>
    </w:p>
    <w:bookmarkEnd w:id="123"/>
    <w:bookmarkStart w:name="z11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Отдела не имеет заместителя.</w:t>
      </w:r>
    </w:p>
    <w:bookmarkEnd w:id="124"/>
    <w:bookmarkStart w:name="z11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Отдела:</w:t>
      </w:r>
    </w:p>
    <w:bookmarkEnd w:id="125"/>
    <w:bookmarkStart w:name="z12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на утверждение акимата района Положение Отдела, внесение в него изменений и дополнений;</w:t>
      </w:r>
    </w:p>
    <w:bookmarkEnd w:id="126"/>
    <w:bookmarkStart w:name="z12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работу Отдела, осуществляет руководство его деятельностью, несет персональную ответственность за выполнение возложенных на Отдел задач и осуществление им своих функций;</w:t>
      </w:r>
    </w:p>
    <w:bookmarkEnd w:id="127"/>
    <w:bookmarkStart w:name="z12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обязанности и устанавливает степень ответственности работников Отдела;</w:t>
      </w:r>
    </w:p>
    <w:bookmarkEnd w:id="128"/>
    <w:bookmarkStart w:name="z12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работников Отдела в соответствии с Трудовым кодексом Республики Казахстан, Законом Республики Казахстан "О государственной службе Республики Казахстан";</w:t>
      </w:r>
    </w:p>
    <w:bookmarkEnd w:id="129"/>
    <w:bookmarkStart w:name="z12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согласно трудового законодательства, Закона Республики Казахстан "О государственной службе Республики Казахстан" решает вопросы поощрения работников, оказания им материальной помощи, налагает дисциплинарные взыскания на работников Отдела;</w:t>
      </w:r>
    </w:p>
    <w:bookmarkEnd w:id="130"/>
    <w:bookmarkStart w:name="z12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издает в пределах своей компетенции приказы, инструкции, обязательные для исполнения работниками Отдела;</w:t>
      </w:r>
    </w:p>
    <w:bookmarkEnd w:id="131"/>
    <w:bookmarkStart w:name="z12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Отдел в государственных органах, иных организациях;</w:t>
      </w:r>
    </w:p>
    <w:bookmarkEnd w:id="132"/>
    <w:bookmarkStart w:name="z12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соблюдение законодательства о государственной гарантии равных прав и возможностей мужчин и женщин;</w:t>
      </w:r>
    </w:p>
    <w:bookmarkEnd w:id="133"/>
    <w:bookmarkStart w:name="z12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за соблюдение антикоррупционного законодательства сотрудниками Отдела;</w:t>
      </w:r>
    </w:p>
    <w:bookmarkEnd w:id="134"/>
    <w:bookmarkStart w:name="z12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Бюджетным кодексом Республики Казахстан, законодательством о труде, государственной службе, местном государственном управлении и самоуправлении.</w:t>
      </w:r>
    </w:p>
    <w:bookmarkEnd w:id="135"/>
    <w:bookmarkStart w:name="z13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Исполнение полномочий руководителя Отдела в период его отсутствия осуществляется лицом, его замещающим в соответствии с закондательством о труде, о государственной службе.</w:t>
      </w:r>
    </w:p>
    <w:bookmarkEnd w:id="136"/>
    <w:bookmarkStart w:name="z131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</w:t>
      </w:r>
    </w:p>
    <w:bookmarkEnd w:id="137"/>
    <w:bookmarkStart w:name="z13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может иметь на праве оперативного управления обособленное имущество в случаях, предусмотренных законодательством о государственном имуществе.</w:t>
      </w:r>
    </w:p>
    <w:bookmarkEnd w:id="138"/>
    <w:bookmarkStart w:name="z13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о государственном имуществе.</w:t>
      </w:r>
    </w:p>
    <w:bookmarkEnd w:id="139"/>
    <w:bookmarkStart w:name="z13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Отделом, относится к коммунальной собственности района.</w:t>
      </w:r>
    </w:p>
    <w:bookmarkEnd w:id="140"/>
    <w:bookmarkStart w:name="z13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о государственном имуществе.</w:t>
      </w:r>
    </w:p>
    <w:bookmarkEnd w:id="141"/>
    <w:bookmarkStart w:name="z136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</w:t>
      </w:r>
    </w:p>
    <w:bookmarkEnd w:id="142"/>
    <w:bookmarkStart w:name="z13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(слияние, присоединение, разделение, выделение, преобразование) и упразднение (ликвидация) Отдела осуществляются в соответствии с Гражданским кодексом Республики Казахстан, Трудовым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регистрации юридических лиц и учетной регистрации филиалов и представительств", Законом Республики Казахстан "О государственной службе Республики Казахстан", Законом Республики Казахстан "О государственном имуществе", а также настоящим Положением.</w:t>
      </w:r>
    </w:p>
    <w:bookmarkEnd w:id="143"/>
    <w:bookmarkStart w:name="z13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