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bfb26" w14:textId="7dbfb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акимата Мамлютского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20 февраля 2024 года № 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"О местном государственном управлении и самоуправлении в Республике Казахстан" и Типовым регламентом акимата района (города областного значения),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26 июня 2023 года № 123 "Об утверждении Типовых регламентов акиматов области (города республиканского значения, столицы) и района (города областного значения)" акимат Мамлютского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Регламент акимата Мамлютского района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постановление акимата Мамлютского района Северо-Казахстанской области от 20 декабря 2020 года № 304 "Об утверждении регламента акимата Мамлютского района Северо-Казахстанской области".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марта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Степаненко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акимата Мамлютского района Северо-Казахстанской области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акимата Мамлютского района Северо-Казахстанской области разработан в соответствии со статьей 30 Закона Республики Казахстан "О местном государственном управлении и самоуправлении в Республике Казахстан" (далее – Закон) и устанавливает порядок подготовки и проведения заседаний акимата Мамлютского района Северо-Казахстанской области (далее – акимат), подготовки и оформления проектов актов акимата и акима Мамлютского района Северо-Казахстанской области (далее – аким), организацию исполнения актов и поручений Президента, Правительства, Премьер-Министра Республики Казахстан, акимата и акима Северо-Казахстанской области, акимата и акима, а также порядок создания, деятельности и ликвидации консультативно-совещательных органовпри акимате и рабочих групп.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Акимат входит в единую систему исполнительных органов Республики Казахстан, обеспечивает проведение общегосударственной политики исполнительной власти в сочетании с интересами и потребностями развития соответствующей территории.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Состав акимата формируется акимом из заместителей акима, руководителя аппарата акима, первых руководителей исполнительных органов, финансируемых из бюджета Мамлютского района Северо-Казахстанской области.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Персональный состав акимата определяется акимом и согласовывается решением сессии маслихата Мамлютского района Северо-Казахстанской области.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Деятельность акимата регулируется Конституцией Республики Казахстан, Законом, иными нормативными правовыми актами Республики Казахстан и настоящим Регламентом.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Информационно-аналитическое, организационно-правовое и материально-техническое обеспечение деятельности акимата и акима осуществляет аппарат акима Мамлютского района Северо-Казахстанской области (далее – аппарат).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Ведение делопроизводства акимата и обработка корреспонденции, поступающей в акимат, возлагается на аппарат и осуществляется в порядке, разрабатываемом в соответствии с требованиями Административного процедурно-процессуального кодекса Республики Казахстан, нормативных правовых актов и утверждаемом распоряжением акима.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отсутствия замечаний и предложений по поднимаемому вопросу к поручениям акима, а также к запросу государственных органов, информация об отсутствии замечаний или предложений направляется только через официальную электронную почту или иным способом, не противоречащим законодательству, в том числе с использованием возможности системы электронного документооборота (далее – СЭД) без официального направления письма.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Заместители акима и руководитель аппарата обеспечивают соблюдение установленного настоящим Регламентом порядка прохождения вносимых на рассмотрение проектов постановлений акимата, решений и распоряжений акима.</w:t>
      </w:r>
    </w:p>
    <w:bookmarkEnd w:id="14"/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Планирование работы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Ежеквартальный перечень вопросов для рассмотрения на заседаниях акимата составляется аппаратом по предложению членов акимата по согласованию с курирующим заместителем акима или руководителем аппарата.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вопросов, планируемых к рассмотрению на заседаниях акимата, утверждается руководителем аппарата не позднее 20 (двадцать) числа месяца, предшествующего планируемому кварталу по согласованию с акимом.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Утвержденный перечень рассылается членам акимата, а также, в случае необходимости, и другим должностным лицам.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 исключении запланированного вопроса из перечня или перенос его рассмотрения на другой срок принимается руководителем аппарата по согласованию с акимом на основании записки соответствующего члена акимата с указанием уважительных причин, внесенной не позднее 5 (пять) рабочих дней до даты проведения заседания.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указанном решении информируются заинтересованные в силу своей компетенции исполнительные органы, территориальные подразделения центральных государственных органов и иные должностные лица.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повторного снятия и/или переноса срока рассмотрения одного и того же вопроса, обеспечивают заместители акима и руководитель аппарата.</w:t>
      </w:r>
    </w:p>
    <w:bookmarkEnd w:id="21"/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и проведение заседаний акимата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Заседания акимата проводятся посредством видеоконференцсвязи, а также в очном или смешанном форматах не реже одного раза в месяц и созываются руководителем аппарата.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Внеочередные заседания созываются по инициативе акима или лица, исполняющего обязанности акима.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заседаниях акимата председательствует аким, а в его отсутствие – лицо, исполняющее обязанности акима.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Заседания акимата являются открытыми и ведутся на казахском и (или) русском языках.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необходимости, отдельные вопросы могут рассматриваться на закрытых заседаниях.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Заседание акимата считается правомочным, если в нем принимает участие не менее двух третей членов акимата.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вопроса на заседании акимата принимается постановление.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Постановления принимаются большинством голосов присутствующих членов акимата.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 заседаниях акимата могут присутствовать депутаты палат Парламента Республики Казахстан, маслихата, акимы сельских округов, а также руководители областных исполнительных и территориальных подразделений центральных государственных органов и иные должностные лица, которым такое право предоставлено законами, актами Президента и Правительства.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Подготовленные к рассмотрению на заседании материалы на казахском и русском языках вносятся в аппарат за 5 (пять) рабочих дней до заседания и включают: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справки, информационные сведения и материалы объемом не более 5 (пять) страниц;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проекты постановлений и протокольного решения;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сравнительные таблицы, презентации (цветные слайды объемом не более 10 (десять) мегабайт и размером шрифта не менее 20, соответствующие формату отображения визуальной информации 16:9);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информационные (аналитические) доклады (продолжительностью не более 7-10 минут);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список участников;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другие материалы по вопросам, рассматриваемым на заседании акимата.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к заседанию вносятся в электронном виде, за исключением документов, содержащих служебную информацию ограниченного распространения или государственные секреты, которые вносятся с соблюдением требований режима секретности и ограничения допуска на заседания в соответствии с Законом Республики Казахстан "О государственных секретах".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приглашенных в заседании обеспечивается аппаратом.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Приглашенное лицо обеспечивает подтверждение и (или) участие на заседании (совещаниях), организованном (организованных) общим отделом аппарата, любым способом, не противоречащим требованиям законодательства.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исключительных случаях, по поручению акима или лица, исполняющего обязанности акима, когда вносится изменение в запланированный вопрос и заседание проводится во внеочередном порядке, материалы могут вноситься в аппарат в день его проведения и доводиться до участников заседания непосредственно на заседании.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материалов и качество их подготовки обеспечивает заместитель акима, к компетенции которого относится рассматриваемый вопрос.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Общий отдел аппарата составляет проект повестки дня заседания и после согласования с акимом либо лицом, его замещающим, в электронном виде рассылает его и соответствующие материалы членам акимата и приглашенным, а при необходимости и другим должностным лицам за 3 (три) рабочих дня до заседания, согласно утвержденному руководителем аппарата указателю рассылки.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несвоевременного, а также некачественного представления материалов к заседанию, курирующим заместителем акима или руководителем аппарата принимается решение о снятии с рассмотрения запланированного вопроса или переносе его рассмотрения на другой срок, и докладывается об этом акиму или лицу, его замещающему.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Своевременное и качественное представление материалов обеспечивается первыми руководителями соответствующих органов и курирующими заместителями акима и (или) руководителем аппарата.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заседания акимата по поручению акима в экстренном порядке, материалы по рассматриваемым вопросам могут вноситься в аппарат в день его проведения.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Подписанный акимом или лицом, исполняющим обязанности акима, и зарегистрированный общим отделом аппарата протокол заседания в течение 3 (три) рабочих дней направляется в электронном виде для исполнения исполнительным органам, территориальным подразделениям центральных государственных органов и организациям, которым в протоколе даны соответствующие поручения.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Исполнительные органы и организации, которым было дано поручение, представители которых присутствовали на заседании, приступают к исполнению поручений незамедлительно после заседания, не дожидаясь поступления к ним подписанного протокола заседания.</w:t>
      </w:r>
    </w:p>
    <w:bookmarkEnd w:id="49"/>
    <w:bookmarkStart w:name="z6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Подготовка и оформление проектов актов акимата и акима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Предложения в адрес акимата или акима для принятия ими соответствующего решения вносятся исполнительными органами: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случае, если решение вопроса входит в компетенцию акимата или акима;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возникновении разногласий между местными исполнительными органами;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случае, если решение вопроса требует координации деятельности местных исполнительных органов и территориальных подразделений центральных государственных органов.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Подготовка, разработка, согласование, регистрация проектов постановлений акимата, решений и распоряжений акима (далее – проекты) с приложением необходимых материалов осуществляется в электронном формате по СЭД в соответствии с действующим законодательством Республики Казахстан и настоящим Регламентом.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разработки, согласования, государственной регистрации проектов нормативных правовых постановлений акиматов, нормативных правовых решений акимов осуществляется в соответствии с Правилами разработки, согласования, государственной регистрации нормативных правовых актов, утверждаемыми в соответствии с Законом Республики Казахстан "О правовых актах" (далее – Правила).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разрабатываются исполнительными органами, финансируемыми из районного бюджета, в соответствии с их компетенцией, установленной законодательством Республики Казахстан, по своей инициативе или по поручениям вышестоящих государственных органов и должностных лиц, если иное не установлено законодательством Республики Казахстан.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могут быть разработаны аппаратом по поручению акима.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Подготовка проектов с приложением необходимых материалов осуществляется в электронном формате по СЭД для решения вопросов административно-распорядительного, оперативного и индивидуального характера.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согласовываются с заинтересованными исполнительными органами, финансируемыми из районного бюджета, и должностными лицами в течение 3 (три) рабочих дней.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проекта на согласование, исполнительные органы и должностные лица рассматривают одновременно, без предварительного визирования проекта другими заинтересованными органами, а также не отказывают в согласовании по другим формальным признакам.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проект находится на согласовании более 3 (три) рабочих дней или срока, установленного акимом, то такой проект считается по умолчанию "согласованным".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Проекты, содержащие служебную информацию ограниченного распространения или сведения, составляющие государственные секреты, согласовываются в бумажном виде.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Первый руководитель органа-разработчика обеспечивает разработку и представление проектов в общий отдел аппарата в установленные настоящими Регламентом и Правилами сроки, а также аутентичность текстов проектов на казахском и русском языках.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Проекты согласовываются в электронном формате по СЭД: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государственно-правовым отделом, общим отделом аппарата, в том числе специалистом осуществляющим редактирование и перевод текстов, членами акимата и заинтересованными, в силу их компетенции, исполнительными органами, территориальными подразделениями центральных государственных органов, при этом, такая заинтересованность в согласовании проекта устанавливается исходя из предмета рассматриваемых вопросов;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соответствующим исполнительным органом, финансируемым из районного бюджета, в области финансов – по вопросам финансовой целесообразности и обеспеченности проекта финансированием;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соответствующим исполнительным органом, финансируемым из районного бюджета, в области экономики – по вопросам экономической целесообразности и соответствия планам и программам экономического и социального развития страны и региона.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Разработчик проекта направляет на согласование проект с приложением пояснительной записки к проекту, по форме, согласно приложению к настоящему регламенту.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проекта на согласование государственными органами и организациями не допускается требовать наличие предварительного согласования проекта другими заинтересованными органами и организациями, а также отказывать в согласовании по другим формальным признакам.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Разработчик проекта одновременно в проекте предусматривает требование по приведению постановлений акимата и/или решений и распоряжений акима в соответствие с принимаемым актом и/или предусматривает поручение о соответствующем их приведении с установлением конкретных сроков.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Согласование проектов у заместителей акима и руководителя аппарата осуществляется в электронном формате по СЭД в соответствии с распределением обязанностей.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Своевременный выпуск постановления акимата, решения, распоряжения акима и рассылка осуществляется общим отделом аппарата в электронном формате по СЭД согласно указанным органом-разработчиком заинтересованным лицам в СЭД во вкладке "На ознакомление".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Акты акимата и акима, подлежащие регистрации в органах юстиции, рассылаются адресатам после регистрации.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Замена ранее разосланных экземпляров постановлений акимата, решений и распоряжений акима при технических ошибках производится только с разрешения руководителя аппарата. В этом случае, первоначально разосланные документы отзываются общим отделом аппарата.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Учет, систематизация и ведение контрольных экземпляров принятых акиматом и акимом актов, внесение в них всех текущих изменений и дополнений осуществляется общим отделом аппарата.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Разработчик в течение 7 (семь) рабочих дней со дня получения постановления акимата или решения акима, касающихся прав, свобод и обязанностей граждан или затрагивающих интересы субъектов предпринимательства, размещает на своем интернет-ресурсе пресс-релиз на казахском и русском языках, а в случае необходимости и на иных языках, который содержит информацию о конкретных целях, социально-экономических и (или) правовых последствиях, а также предполагаемой эффективности постановления акимата или решения акима.</w:t>
      </w:r>
    </w:p>
    <w:bookmarkEnd w:id="77"/>
    <w:bookmarkStart w:name="z89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Организация исполнения актов и поручений Президента, Правительства, Премьер-Министра Республики Казахстан, акиматов и акимов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Организация исполнения законодательных актов, актов Президента, Правительства, Премьер-Министра Республики Казахстан, акимата и акима осуществляется в соответствии с Указом Президента Республики Казахстан от 27 апреля 2010 года № 976 "Об утверждении Правил подготовки и реализации послания, работы с актами и поручениями Президента Республики Казахстан и осуществления контроля за их исполнением, проведения мониторинга нормативных правовых указов", настоящим Регламентом и иным законодательством Республики Казахстан.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На контроль ставят законодательные акты, акты и поручения Президента Республики, Правительства, Премьер-Министра Республики, акимата, акима и иные поручения государственных органов и должностных лиц в пределах своей компетенции.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Первые руководители исполнительных органов обеспечивают своевременное и качественное исполнение законодательных актов, актов и поручений Президента Республики, Правительства, Премьер-Министра Республики, акимата и акима, которые направляются для исполнения.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поручении акима и его заместителей устанавливаются сроки исполнения документов. В случае не установления сроков, определяется месячный срок исполнения, исчисляемый со дня поступления документа, а при наличии грифа "срочно" – десятидневный срок.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Если поручение не исполняется в установленный срок, то первый руководитель органа, ответственного за исполнение поручения (либо лицо, исполняющее его обязанности), не позднее 1 (один) рабочего дня до указанного срока сообщает о причинах задержки и в установленном порядке ходатайствует о продлении срока его исполнения. Продление срока исполнения поручения допускается не более двух раз.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Обеспечение деятельности по контролю за сроками исполнения законодательных актов, актов и поручений Президента Республики, Правительства, Премьер-Министра Республики, акимата и акима осуществляется общим отделом аппарата.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Общий отдел аппарата, регулярно информируя акима о ходе выполнения законодательных актов, актов и поручений Президента Республики, Правительства, Премьер-Министра Республики, акимата и акима, обеспечивает деятельность акима по контролю за их исполнением.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акима, руководитель аппарата, руководителем общего отдела аппарата по фактам грубых нарушений установленного порядка исполнения законодательных актов, актов и поручений Президента Республики, Правительства, Премьер-Министра Республики, акимата и акима могут вносить предложения по привлечению виновных должностных лиц к дисциплинарной ответственности.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Аким, заместители акима, руководитель аппарата обеспечивают реализацию государственной политики в отраслях экономики и выполнение задач, поставленных Президентом Республики Казахстан, Правительством Республики Казахстан, Премьер-Министром Республики Казахстан, в пределах соответствующей административно-территориальной единицы.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Члены акимата по согласованию с акимом или лицом, исполняющим обязанности акима, самостоятельно участвуют от имени акимата в совещаниях центральных государственных органов, за исключением совещаний с участием Президента Республики Казахстан, Председателя Сената Парламента Республики Казахстан, Председателя Мажилиса Парламента Республики Казахстан, Премьер-Министра Республики Казахстан, Руководителя Администрации Президента Республики Казахстан, заместителей Премьер-Министра Республики Казахстан, заместителей Руководителя Администрации Президента Республики Казахстан.</w:t>
      </w:r>
    </w:p>
    <w:bookmarkEnd w:id="88"/>
    <w:bookmarkStart w:name="z100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Порядок создания, деятельности и ликвидации консультативно-совещательных органов при акимате и рабочих групп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Консультативно-совещательные органы при акимате (далее - комиссии) образуются для выработки предложений.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Аким возглавляет комиссии, в последующем требующим принятия коллегиального решения членов акимата. В состав комиссий, возглавляемых акимом, включаются первые руководители государственных органов или лица, исполняющие их обязанности, или должностные лица со статусом не ниже заместителей первых руководителей государственных органов без права замены.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возглавляет комиссии по вопросам, отнесенным к его компетенции в соответствии с распределением обязанностей между акимом и его заместителем либо по поручению акима. В состав комиссий, возглавляемых заместителем акима, включаются должностные лица со статусом не ниже заместителей первых руководителей государственных органов без права замены.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Комиссии, создаваемые для выработки предложений по межотраслевым и межведомственным вопросам, возглавляются иными членами акимата.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государственных органов, являющиеся членами таких комиссий, должны быть со статусом не ниже заместителей первых руководителей государственных органов без права замены.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Рабочие группы создаются для выработки предложений по конкретным проблемам и вопросам, отнесенным к компетенции акимата. Деятельность рабочих групп, как правило, носит краткосрочный характер (менее 6-ти месяцев) и исчерпывается единократным принятием решения по соответствующей проблеме и/или вопросу. В состав рабочих групп включаются непосредственные исполнители задачи, возложенной на рабочую группу.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Решения комиссий и рабочих групп носят рекомендательный характер.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Комиссии образуются и ликвидируются постановлением акимата, рабочие группы образуются распоряжением акима.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Состав и при необходимости Положение о комиссии определяются постановлением акимата.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рабочей группы определяется распоряжением акима.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комиссий/рабочих групп включаются представители тех организаций, в компетенцию которых в соответствии с законодательством входит решение задач, возложенных на комиссию/рабочую группу.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отдельных случаях в состав комиссий/рабочих групп могут быть персонально включены представители научных, неправительственных и других организаций, ученые, специалисты и иные лица по согласованию с ними.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комиссий/рабочих групп принимают участие в их деятельности без права замены.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порядок работы комиссий осуществляется в соответствии с настоящим Регламентом, о чем указывается в Положении о комиссии.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Положении о комиссии предусматриваются задачи, периодичность заседаний комиссии, а также рабочий орган.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Образование комиссии или рабочей группы инициируется государственным органом в случаях, когда решение определенного вопроса выходит за пределы его компетенции, затрагивает сферу деятельности других государственных органов либо ему требуется содействие этих органов или акимата. В этих случаях государственный орган, инициирующий образование комиссии или рабочей группы, запрашивает предложения всех заинтересованных государственных органов, организаций и иных лиц о возможном участии в их деятельности по соответствующей проблеме или вопросу.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Государственный орган, инициирующий образование комиссии/рабочей группы, в соответствии с настоящим Регламентом разрабатывает и вносит в акимат проект постановления акимата в электронном формате по СЭД с приобщенной справкой-обоснованием, предусматривающую: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 образования комиссии/рабочей группы;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задачи, которые будут возложены на комиссию/рабочую группу;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государственный орган, на который будет возложено исполнение функций рабочего органа комиссии;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должностное лицо, которое будет возглавлять комиссию/рабочую группу, а также предложения государственных органов, организаций и иных лиц по кандидатурам в состав комиссии/рабочей группы;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необходимости - источники финансирования деятельности комиссии/рабочей группы;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срок деятельности комиссии/рабочей группы;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иные обстоятельства, связанные с необходимостью образования комиссии/рабочей группы.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постановления акимата должен быть согласован в электронном формате по СЭД с заинтересованными организациями в соответствии с Регламентом.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Задачи комиссии устанавливаются в постановлении акимата. Задачи рабочей группы устанавливаются в распоряжении акима.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Органы комиссии/рабочей группы: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рабочий орган (действует только в комиссии);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председатель/руководитель;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председателя/руководителя;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секретарь;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Рабочий орган комиссии, которым является государственный орган, инициировавший ее создание, должностное лицо, которое является председателем комиссии, либо иная организация указывается в Положении о комиссии.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Рабочий орган в целях обеспечения деятельности комиссии: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организационно-техническое обеспечение работы комиссии, в том числе готовит предложения по повестке дня заседания комиссии, необходимые документы, материалы, которые должны быть направлены в формате электронного документа, подписанного ЭЦП, членам комиссии до проведения заседания комиссии, возглавляемой акимом, его заместителями или должностным лицом государственного органа, с приложением проекта протокола;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приглашает на заседания комиссии представителей государственных органов, иных организаций и лиц (по согласованию);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запрашивает необходимую информацию от государственных органов, иных организаций и лиц (по согласованию);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привлекает специалистов государственных органов, иных организаций и лиц (по согласованию).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Рабочий орган комиссии, возглавляемой руководителем государственного органа раз в год, не позднее 20 января, следующего за отчетным годом, представляет в акимат отчет о работе комиссии.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Председатель/руководитель комиссии/рабочей группы руководит ее деятельностью, председательствует на заседаниях комиссии, планирует ее работу, осуществляет общий контроль над реализацией ее решений и несет в соответствии с действующим законодательством персональную ответственность за деятельность, осуществляемую комиссией/рабочей группой, а также межотраслевую, межведомственную координацию и за решения, вырабатываемые комиссией/рабочей группой. Во время отсутствия председателя его функции выполняет заместитель.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Повестка дня заседания, а также дата, время и место проведения определяются председателем комиссии.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Заседание комиссии считается правомочным, если на нем присутствует не менее двух третей от общего числа членов комиссии.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Организационно-техническое обеспечение работы рабочей группы осуществляет государственный орган, инициировавший ее создание, который готовит предложения по повестке дня заседания рабочей группы, необходимые документы, материалы и направляет их членам рабочей группы в формате электронного документа, подписанного ЭЦП, за три рабочих дня до проведения заседания рабочей группы с приложением проекта протокола.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Решения Комиссии/рабочей группы принимаются открытым и/или закрытым голосованием и считаются принятыми, если за них подано большинство голосов от общего количества членов Комиссии/рабочей группы. В случае равенства голосов, принятым считается решение, за которое проголосовал председатель/руководитель. Секретарь не обладает правом голоса.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Голосование осуществляется в открытом или закрытом режиме.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закрытом голосовании обеспечивается анонимность волеизъявления члена консультативно-совещательного органа.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проводится путем поднятия рук или электронного голосования. Каждый член комиссии имеет один голос.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Комиссии/рабочей группы в случае наличия особого мнения, прилагает его к протоколу.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заседания в дистанционном или смешанном режиме члены Комиссии/рабочей группы голосуют путем поднятия рук или электронного голосования.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Протокол оформляется в течение трех рабочих дней со дня проведения заседания.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Решения, отраженные в протоколе заседания Комиссии/рабочей группы, носят рекомендательный характер.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Учет и хранение материалов и протокольных решений комиссий/рабочих групп осуществляет рабочий орган комиссии/рабочей группы.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Основаниями прекращения деятельности комиссии/рабочей группы служат: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истечение срока деятельности комиссии/рабочей группы;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выполнение задач, возложенных на комиссию/рабочую группу;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государственных органов или иной комиссии/рабочей группы, осуществляющей задачи, которые ранее были возложены на комиссию/рабочую группу;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иные обстоятельства, которые делают задачу комиссии/рабочей группы невыполнимой либо ее исполнение нецелесообразным.</w:t>
      </w:r>
    </w:p>
    <w:bookmarkEnd w:id="1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</w:tbl>
    <w:bookmarkStart w:name="z161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ПОЯСНИТЕЛЬНАЯ ЗАПИСКА к проекту постановления (решения, распоряжения)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сведений, которые должны быть отражены в обосновании принятия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разработчика проекта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органа, структурного подразделения аппарата акима района-разработчика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необходимости принятия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Предполагаемые социально-экономические и правовые последствия в случае принятия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Предполагаемые финансовые затраты, связанные с реализацией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Конкретные цели и сроки ожидаемых результатов в случае принятия проекта, эффективность вносимых предложений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Какие акты ранее принимались по данному вопросу и результаты их исполнения (не исполнении, с указанием причин)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отсутствия визы руководителя государственного органа, в компетенцию которого входит согласование вопросов, отражҰнных в проекте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сведения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 _____________ (подпись) (Ф.И.О.)</w:t>
      </w:r>
    </w:p>
    <w:bookmarkEnd w:id="1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