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a67a" w14:textId="58aa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11-12 "Об утверждении бюджета Молодогвардейского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12 декабря 2024 года № 21-16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Молодогвардейского сельского округа района Магжана Жумабаева на 2024-2026 годы" от 29 декабря 2023 года № 11-12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Молодогвардейского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33 639,7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3 870,6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29 769,1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34 341,7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-702,0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702,0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702,0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21-16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11-12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Молодогвардейского сельского округа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3 117,3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2 051,6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27 775,9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